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3.6.0 -->
  <w:body>
    <w:p w:rsidR="00641AE7" w14:paraId="07D37CBA" w14:textId="77777777">
      <w:pPr>
        <w:spacing w:line="30" w:lineRule="exact"/>
        <w:rPr>
          <w:sz w:val="3"/>
        </w:rPr>
      </w:pPr>
    </w:p>
    <w:p w:rsidR="00641AE7" w14:paraId="5764A916" w14:textId="77777777">
      <w:pPr>
        <w:ind w:right="10300"/>
        <w:rPr>
          <w:rFonts w:ascii="Arial" w:eastAsia="Arial" w:hAnsi="Arial" w:cs="Arial"/>
          <w:color w:val="232323"/>
          <w:sz w:val="18"/>
        </w:rPr>
      </w:pPr>
      <w:bookmarkStart w:id="0" w:name="COVER_START"/>
      <w:bookmarkEnd w:id="0"/>
    </w:p>
    <w:p w:rsidR="00641AE7" w14:paraId="4BB78FB3" w14:textId="77777777">
      <w:pPr>
        <w:spacing w:line="240" w:lineRule="exact"/>
      </w:pPr>
    </w:p>
    <w:p w:rsidR="00641AE7" w14:paraId="5C10B6A5" w14:textId="77777777">
      <w:pPr>
        <w:spacing w:line="240" w:lineRule="exact"/>
      </w:pPr>
    </w:p>
    <w:p w:rsidR="00641AE7" w14:paraId="083BB202" w14:textId="77777777">
      <w:pPr>
        <w:spacing w:after="180" w:line="240" w:lineRule="exact"/>
      </w:pPr>
    </w:p>
    <w:tbl>
      <w:tblPr>
        <w:tblW w:w="0" w:type="auto"/>
        <w:tblInd w:w="880" w:type="dxa"/>
        <w:tblLayout w:type="fixed"/>
        <w:tblLook w:val="04A0"/>
      </w:tblPr>
      <w:tblGrid>
        <w:gridCol w:w="120"/>
        <w:gridCol w:w="920"/>
        <w:gridCol w:w="5640"/>
        <w:gridCol w:w="2360"/>
        <w:gridCol w:w="240"/>
        <w:gridCol w:w="1260"/>
        <w:gridCol w:w="440"/>
        <w:gridCol w:w="32"/>
      </w:tblGrid>
      <w:tr w14:paraId="3FE18195" w14:textId="77777777">
        <w:tblPrEx>
          <w:tblW w:w="0" w:type="auto"/>
          <w:tblInd w:w="880" w:type="dxa"/>
          <w:tblLayout w:type="fixed"/>
          <w:tblLook w:val="04A0"/>
        </w:tblPrEx>
        <w:trPr>
          <w:gridAfter w:val="1"/>
          <w:wAfter w:w="32" w:type="dxa"/>
          <w:trHeight w:val="685"/>
        </w:trPr>
        <w:tc>
          <w:tcPr>
            <w:tcW w:w="120" w:type="dxa"/>
            <w:tcMar>
              <w:top w:w="0" w:type="dxa"/>
              <w:left w:w="0" w:type="dxa"/>
              <w:bottom w:w="0" w:type="dxa"/>
              <w:right w:w="0" w:type="dxa"/>
            </w:tcMar>
          </w:tcPr>
          <w:p w:rsidR="00641AE7" w14:paraId="7528B6F0" w14:textId="77777777">
            <w:pPr>
              <w:rPr>
                <w:sz w:val="2"/>
              </w:rPr>
            </w:pPr>
          </w:p>
        </w:tc>
        <w:tc>
          <w:tcPr>
            <w:tcW w:w="920" w:type="dxa"/>
            <w:tcMar>
              <w:top w:w="0" w:type="dxa"/>
              <w:left w:w="0" w:type="dxa"/>
              <w:bottom w:w="0" w:type="dxa"/>
              <w:right w:w="0" w:type="dxa"/>
            </w:tcMar>
          </w:tcPr>
          <w:p w:rsidR="00641AE7" w14:paraId="35FF0894" w14:textId="77777777">
            <w:pPr>
              <w:rPr>
                <w:sz w:val="2"/>
              </w:rPr>
            </w:pPr>
          </w:p>
        </w:tc>
        <w:tc>
          <w:tcPr>
            <w:tcW w:w="5640" w:type="dxa"/>
            <w:tcMar>
              <w:top w:w="0" w:type="dxa"/>
              <w:left w:w="0" w:type="dxa"/>
              <w:bottom w:w="0" w:type="dxa"/>
              <w:right w:w="0" w:type="dxa"/>
            </w:tcMar>
          </w:tcPr>
          <w:p w:rsidR="00641AE7" w14:paraId="13F8E51E" w14:textId="77777777">
            <w:pPr>
              <w:rPr>
                <w:sz w:val="2"/>
              </w:rPr>
            </w:pPr>
          </w:p>
        </w:tc>
        <w:tc>
          <w:tcPr>
            <w:tcW w:w="2600" w:type="dxa"/>
            <w:gridSpan w:val="2"/>
            <w:vMerge w:val="restart"/>
            <w:tcMar>
              <w:top w:w="0" w:type="dxa"/>
              <w:left w:w="0" w:type="dxa"/>
              <w:bottom w:w="0" w:type="dxa"/>
              <w:right w:w="0" w:type="dxa"/>
            </w:tcMar>
          </w:tcPr>
          <w:p w:rsidR="00641AE7" w14:paraId="4E7A7116" w14:textId="77777777">
            <w:pPr>
              <w:rPr>
                <w:sz w:val="2"/>
              </w:rPr>
            </w:pPr>
            <w:r>
              <w:rPr>
                <w:noProof/>
              </w:rPr>
              <w:drawing>
                <wp:inline distT="0" distB="0" distL="0" distR="0">
                  <wp:extent cx="1625600" cy="759745"/>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5600" cy="759745"/>
                          </a:xfrm>
                          <a:prstGeom prst="rect">
                            <a:avLst/>
                          </a:prstGeom>
                          <a:noFill/>
                          <a:ln>
                            <a:noFill/>
                          </a:ln>
                        </pic:spPr>
                      </pic:pic>
                    </a:graphicData>
                  </a:graphic>
                </wp:inline>
              </w:drawing>
            </w:r>
          </w:p>
        </w:tc>
        <w:tc>
          <w:tcPr>
            <w:tcW w:w="1260" w:type="dxa"/>
            <w:tcMar>
              <w:top w:w="0" w:type="dxa"/>
              <w:left w:w="0" w:type="dxa"/>
              <w:bottom w:w="0" w:type="dxa"/>
              <w:right w:w="0" w:type="dxa"/>
            </w:tcMar>
          </w:tcPr>
          <w:p w:rsidR="00641AE7" w14:paraId="4A5133E1" w14:textId="77777777">
            <w:pPr>
              <w:rPr>
                <w:sz w:val="2"/>
              </w:rPr>
            </w:pPr>
          </w:p>
        </w:tc>
        <w:tc>
          <w:tcPr>
            <w:tcW w:w="440" w:type="dxa"/>
            <w:tcMar>
              <w:top w:w="0" w:type="dxa"/>
              <w:left w:w="0" w:type="dxa"/>
              <w:bottom w:w="0" w:type="dxa"/>
              <w:right w:w="0" w:type="dxa"/>
            </w:tcMar>
          </w:tcPr>
          <w:p w:rsidR="00641AE7" w14:paraId="2840253E" w14:textId="77777777">
            <w:pPr>
              <w:rPr>
                <w:sz w:val="2"/>
              </w:rPr>
            </w:pPr>
          </w:p>
        </w:tc>
      </w:tr>
      <w:tr w14:paraId="46D99135" w14:textId="77777777">
        <w:tblPrEx>
          <w:tblW w:w="0" w:type="auto"/>
          <w:tblInd w:w="880" w:type="dxa"/>
          <w:tblLayout w:type="fixed"/>
          <w:tblLook w:val="04A0"/>
        </w:tblPrEx>
        <w:trPr>
          <w:gridAfter w:val="1"/>
          <w:wAfter w:w="32" w:type="dxa"/>
          <w:trHeight w:val="105"/>
        </w:trPr>
        <w:tc>
          <w:tcPr>
            <w:tcW w:w="6680" w:type="dxa"/>
            <w:gridSpan w:val="3"/>
            <w:tcBorders>
              <w:top w:val="single" w:sz="8" w:space="0" w:color="009EE0"/>
              <w:left w:val="single" w:sz="8" w:space="0" w:color="009EE0"/>
              <w:bottom w:val="single" w:sz="8" w:space="0" w:color="009EE0"/>
              <w:right w:val="single" w:sz="8" w:space="0" w:color="009EE0"/>
            </w:tcBorders>
            <w:shd w:val="clear" w:color="009EE0" w:fill="009EE0"/>
            <w:tcMar>
              <w:top w:w="0" w:type="dxa"/>
              <w:left w:w="0" w:type="dxa"/>
              <w:bottom w:w="0" w:type="dxa"/>
              <w:right w:w="0" w:type="dxa"/>
            </w:tcMar>
          </w:tcPr>
          <w:p w:rsidR="00641AE7" w14:paraId="49350499" w14:textId="77777777">
            <w:pPr>
              <w:pStyle w:val="NormalNoContent"/>
            </w:pPr>
          </w:p>
        </w:tc>
        <w:tc>
          <w:tcPr>
            <w:tcW w:w="2600" w:type="dxa"/>
            <w:gridSpan w:val="2"/>
            <w:vMerge/>
            <w:tcMar>
              <w:top w:w="0" w:type="dxa"/>
              <w:left w:w="0" w:type="dxa"/>
              <w:bottom w:w="0" w:type="dxa"/>
              <w:right w:w="0" w:type="dxa"/>
            </w:tcMar>
          </w:tcPr>
          <w:p w:rsidR="00641AE7" w14:paraId="11FE48C3" w14:textId="77777777">
            <w:pPr>
              <w:pStyle w:val="NormalNoContent"/>
            </w:pPr>
          </w:p>
        </w:tc>
        <w:tc>
          <w:tcPr>
            <w:tcW w:w="1700" w:type="dxa"/>
            <w:gridSpan w:val="2"/>
            <w:tcBorders>
              <w:top w:val="single" w:sz="8" w:space="0" w:color="009EE0"/>
              <w:left w:val="single" w:sz="8" w:space="0" w:color="009EE0"/>
              <w:bottom w:val="single" w:sz="8" w:space="0" w:color="009EE0"/>
              <w:right w:val="single" w:sz="8" w:space="0" w:color="009EE0"/>
            </w:tcBorders>
            <w:shd w:val="clear" w:color="009EE0" w:fill="009EE0"/>
            <w:tcMar>
              <w:top w:w="0" w:type="dxa"/>
              <w:left w:w="0" w:type="dxa"/>
              <w:bottom w:w="0" w:type="dxa"/>
              <w:right w:w="0" w:type="dxa"/>
            </w:tcMar>
          </w:tcPr>
          <w:p w:rsidR="00641AE7" w14:paraId="633A18E2" w14:textId="77777777">
            <w:pPr>
              <w:pStyle w:val="NormalNoContent"/>
            </w:pPr>
          </w:p>
        </w:tc>
      </w:tr>
      <w:tr w14:paraId="0401B0A7" w14:textId="77777777">
        <w:tblPrEx>
          <w:tblW w:w="0" w:type="auto"/>
          <w:tblInd w:w="880" w:type="dxa"/>
          <w:tblLayout w:type="fixed"/>
          <w:tblLook w:val="04A0"/>
        </w:tblPrEx>
        <w:trPr>
          <w:gridAfter w:val="1"/>
          <w:wAfter w:w="32" w:type="dxa"/>
          <w:trHeight w:val="365"/>
        </w:trPr>
        <w:tc>
          <w:tcPr>
            <w:tcW w:w="120" w:type="dxa"/>
            <w:vMerge w:val="restart"/>
            <w:tcBorders>
              <w:top w:val="single" w:sz="8" w:space="0" w:color="009EE0"/>
              <w:left w:val="single" w:sz="8" w:space="0" w:color="009EE0"/>
              <w:bottom w:val="single" w:sz="8" w:space="0" w:color="009EE0"/>
              <w:right w:val="single" w:sz="8" w:space="0" w:color="009EE0"/>
            </w:tcBorders>
            <w:shd w:val="clear" w:color="009EE0" w:fill="009EE0"/>
            <w:tcMar>
              <w:top w:w="0" w:type="dxa"/>
              <w:left w:w="0" w:type="dxa"/>
              <w:bottom w:w="0" w:type="dxa"/>
              <w:right w:w="0" w:type="dxa"/>
            </w:tcMar>
          </w:tcPr>
          <w:p w:rsidR="00641AE7" w14:paraId="23A488CE" w14:textId="77777777">
            <w:pPr>
              <w:pStyle w:val="NormalNoContent"/>
            </w:pPr>
          </w:p>
        </w:tc>
        <w:tc>
          <w:tcPr>
            <w:tcW w:w="920" w:type="dxa"/>
            <w:tcMar>
              <w:top w:w="0" w:type="dxa"/>
              <w:left w:w="0" w:type="dxa"/>
              <w:bottom w:w="0" w:type="dxa"/>
              <w:right w:w="0" w:type="dxa"/>
            </w:tcMar>
          </w:tcPr>
          <w:p w:rsidR="00641AE7" w14:paraId="7A21058C" w14:textId="77777777">
            <w:pPr>
              <w:rPr>
                <w:sz w:val="2"/>
              </w:rPr>
            </w:pPr>
          </w:p>
        </w:tc>
        <w:tc>
          <w:tcPr>
            <w:tcW w:w="5640" w:type="dxa"/>
            <w:tcMar>
              <w:top w:w="0" w:type="dxa"/>
              <w:left w:w="0" w:type="dxa"/>
              <w:bottom w:w="0" w:type="dxa"/>
              <w:right w:w="0" w:type="dxa"/>
            </w:tcMar>
          </w:tcPr>
          <w:p w:rsidR="00641AE7" w14:paraId="5FDECD55" w14:textId="77777777">
            <w:pPr>
              <w:rPr>
                <w:sz w:val="2"/>
              </w:rPr>
            </w:pPr>
          </w:p>
        </w:tc>
        <w:tc>
          <w:tcPr>
            <w:tcW w:w="2600" w:type="dxa"/>
            <w:gridSpan w:val="2"/>
            <w:vMerge/>
            <w:tcMar>
              <w:top w:w="0" w:type="dxa"/>
              <w:left w:w="0" w:type="dxa"/>
              <w:bottom w:w="0" w:type="dxa"/>
              <w:right w:w="0" w:type="dxa"/>
            </w:tcMar>
          </w:tcPr>
          <w:p w:rsidR="00641AE7" w14:paraId="0178314A" w14:textId="77777777">
            <w:pPr>
              <w:pStyle w:val="NormalNoContent"/>
            </w:pPr>
          </w:p>
        </w:tc>
        <w:tc>
          <w:tcPr>
            <w:tcW w:w="1260" w:type="dxa"/>
            <w:tcMar>
              <w:top w:w="0" w:type="dxa"/>
              <w:left w:w="0" w:type="dxa"/>
              <w:bottom w:w="0" w:type="dxa"/>
              <w:right w:w="0" w:type="dxa"/>
            </w:tcMar>
          </w:tcPr>
          <w:p w:rsidR="00641AE7" w14:paraId="7B079D93" w14:textId="77777777">
            <w:pPr>
              <w:rPr>
                <w:sz w:val="2"/>
              </w:rPr>
            </w:pPr>
          </w:p>
        </w:tc>
        <w:tc>
          <w:tcPr>
            <w:tcW w:w="440" w:type="dxa"/>
            <w:tcMar>
              <w:top w:w="0" w:type="dxa"/>
              <w:left w:w="0" w:type="dxa"/>
              <w:bottom w:w="0" w:type="dxa"/>
              <w:right w:w="0" w:type="dxa"/>
            </w:tcMar>
          </w:tcPr>
          <w:p w:rsidR="00641AE7" w14:paraId="6E350B5C" w14:textId="77777777">
            <w:pPr>
              <w:rPr>
                <w:sz w:val="2"/>
              </w:rPr>
            </w:pPr>
          </w:p>
        </w:tc>
      </w:tr>
      <w:tr w14:paraId="6B015EAA" w14:textId="77777777">
        <w:tblPrEx>
          <w:tblW w:w="0" w:type="auto"/>
          <w:tblInd w:w="880" w:type="dxa"/>
          <w:tblLayout w:type="fixed"/>
          <w:tblLook w:val="04A0"/>
        </w:tblPrEx>
        <w:trPr>
          <w:gridAfter w:val="1"/>
          <w:wAfter w:w="32" w:type="dxa"/>
          <w:trHeight w:val="3685"/>
        </w:trPr>
        <w:tc>
          <w:tcPr>
            <w:tcW w:w="120" w:type="dxa"/>
            <w:vMerge/>
            <w:tcBorders>
              <w:top w:val="single" w:sz="8" w:space="0" w:color="009EE0"/>
              <w:left w:val="single" w:sz="8" w:space="0" w:color="009EE0"/>
              <w:bottom w:val="single" w:sz="8" w:space="0" w:color="009EE0"/>
              <w:right w:val="single" w:sz="8" w:space="0" w:color="009EE0"/>
            </w:tcBorders>
            <w:shd w:val="clear" w:color="009EE0" w:fill="009EE0"/>
            <w:tcMar>
              <w:top w:w="0" w:type="dxa"/>
              <w:left w:w="0" w:type="dxa"/>
              <w:bottom w:w="0" w:type="dxa"/>
              <w:right w:w="0" w:type="dxa"/>
            </w:tcMar>
          </w:tcPr>
          <w:p w:rsidR="00641AE7" w14:paraId="4FE29D41" w14:textId="77777777">
            <w:pPr>
              <w:pStyle w:val="NormalNoContent"/>
            </w:pPr>
          </w:p>
        </w:tc>
        <w:tc>
          <w:tcPr>
            <w:tcW w:w="920" w:type="dxa"/>
            <w:tcMar>
              <w:top w:w="0" w:type="dxa"/>
              <w:left w:w="0" w:type="dxa"/>
              <w:bottom w:w="0" w:type="dxa"/>
              <w:right w:w="0" w:type="dxa"/>
            </w:tcMar>
          </w:tcPr>
          <w:p w:rsidR="00641AE7" w14:paraId="43B7B55B" w14:textId="77777777">
            <w:pPr>
              <w:rPr>
                <w:sz w:val="2"/>
              </w:rPr>
            </w:pPr>
          </w:p>
        </w:tc>
        <w:tc>
          <w:tcPr>
            <w:tcW w:w="5640" w:type="dxa"/>
            <w:tcMar>
              <w:top w:w="0" w:type="dxa"/>
              <w:left w:w="0" w:type="dxa"/>
              <w:bottom w:w="0" w:type="dxa"/>
              <w:right w:w="0" w:type="dxa"/>
            </w:tcMar>
          </w:tcPr>
          <w:p w:rsidR="00641AE7" w14:paraId="79B54FBA" w14:textId="77777777">
            <w:pPr>
              <w:rPr>
                <w:sz w:val="2"/>
              </w:rPr>
            </w:pPr>
          </w:p>
        </w:tc>
        <w:tc>
          <w:tcPr>
            <w:tcW w:w="2360" w:type="dxa"/>
            <w:tcMar>
              <w:top w:w="0" w:type="dxa"/>
              <w:left w:w="0" w:type="dxa"/>
              <w:bottom w:w="0" w:type="dxa"/>
              <w:right w:w="0" w:type="dxa"/>
            </w:tcMar>
          </w:tcPr>
          <w:p w:rsidR="00641AE7" w14:paraId="3BC09373" w14:textId="77777777">
            <w:pPr>
              <w:rPr>
                <w:sz w:val="2"/>
              </w:rPr>
            </w:pPr>
          </w:p>
        </w:tc>
        <w:tc>
          <w:tcPr>
            <w:tcW w:w="240" w:type="dxa"/>
            <w:tcMar>
              <w:top w:w="0" w:type="dxa"/>
              <w:left w:w="0" w:type="dxa"/>
              <w:bottom w:w="0" w:type="dxa"/>
              <w:right w:w="0" w:type="dxa"/>
            </w:tcMar>
          </w:tcPr>
          <w:p w:rsidR="00641AE7" w14:paraId="65E56670" w14:textId="77777777">
            <w:pPr>
              <w:rPr>
                <w:sz w:val="2"/>
              </w:rPr>
            </w:pPr>
          </w:p>
        </w:tc>
        <w:tc>
          <w:tcPr>
            <w:tcW w:w="1260" w:type="dxa"/>
            <w:tcMar>
              <w:top w:w="0" w:type="dxa"/>
              <w:left w:w="0" w:type="dxa"/>
              <w:bottom w:w="0" w:type="dxa"/>
              <w:right w:w="0" w:type="dxa"/>
            </w:tcMar>
          </w:tcPr>
          <w:p w:rsidR="00641AE7" w14:paraId="2C97B15A" w14:textId="77777777">
            <w:pPr>
              <w:rPr>
                <w:sz w:val="2"/>
              </w:rPr>
            </w:pPr>
          </w:p>
        </w:tc>
        <w:tc>
          <w:tcPr>
            <w:tcW w:w="440" w:type="dxa"/>
            <w:tcMar>
              <w:top w:w="0" w:type="dxa"/>
              <w:left w:w="0" w:type="dxa"/>
              <w:bottom w:w="0" w:type="dxa"/>
              <w:right w:w="0" w:type="dxa"/>
            </w:tcMar>
          </w:tcPr>
          <w:p w:rsidR="00641AE7" w14:paraId="527B9B4B" w14:textId="77777777">
            <w:pPr>
              <w:rPr>
                <w:sz w:val="2"/>
              </w:rPr>
            </w:pPr>
          </w:p>
        </w:tc>
      </w:tr>
      <w:tr w14:paraId="71540FD6" w14:textId="77777777">
        <w:tblPrEx>
          <w:tblW w:w="0" w:type="auto"/>
          <w:tblInd w:w="880" w:type="dxa"/>
          <w:tblLayout w:type="fixed"/>
          <w:tblLook w:val="04A0"/>
        </w:tblPrEx>
        <w:trPr>
          <w:gridAfter w:val="1"/>
          <w:wAfter w:w="32" w:type="dxa"/>
          <w:trHeight w:val="1405"/>
        </w:trPr>
        <w:tc>
          <w:tcPr>
            <w:tcW w:w="120" w:type="dxa"/>
            <w:vMerge/>
            <w:tcBorders>
              <w:top w:val="single" w:sz="8" w:space="0" w:color="009EE0"/>
              <w:left w:val="single" w:sz="8" w:space="0" w:color="009EE0"/>
              <w:bottom w:val="single" w:sz="8" w:space="0" w:color="009EE0"/>
              <w:right w:val="single" w:sz="8" w:space="0" w:color="009EE0"/>
            </w:tcBorders>
            <w:shd w:val="clear" w:color="009EE0" w:fill="009EE0"/>
            <w:tcMar>
              <w:top w:w="0" w:type="dxa"/>
              <w:left w:w="0" w:type="dxa"/>
              <w:bottom w:w="0" w:type="dxa"/>
              <w:right w:w="0" w:type="dxa"/>
            </w:tcMar>
          </w:tcPr>
          <w:p w:rsidR="00641AE7" w14:paraId="2E999878" w14:textId="77777777">
            <w:pPr>
              <w:pStyle w:val="NormalNoContent"/>
            </w:pPr>
          </w:p>
        </w:tc>
        <w:tc>
          <w:tcPr>
            <w:tcW w:w="920" w:type="dxa"/>
            <w:tcMar>
              <w:top w:w="0" w:type="dxa"/>
              <w:left w:w="0" w:type="dxa"/>
              <w:bottom w:w="0" w:type="dxa"/>
              <w:right w:w="0" w:type="dxa"/>
            </w:tcMar>
          </w:tcPr>
          <w:p w:rsidR="00641AE7" w14:paraId="557AFF0C" w14:textId="77777777">
            <w:pPr>
              <w:rPr>
                <w:sz w:val="2"/>
              </w:rPr>
            </w:pPr>
          </w:p>
        </w:tc>
        <w:tc>
          <w:tcPr>
            <w:tcW w:w="9500" w:type="dxa"/>
            <w:gridSpan w:val="4"/>
            <w:tcMar>
              <w:top w:w="0" w:type="dxa"/>
              <w:left w:w="0" w:type="dxa"/>
              <w:bottom w:w="0" w:type="dxa"/>
              <w:right w:w="0" w:type="dxa"/>
            </w:tcMar>
            <w:vAlign w:val="bottom"/>
          </w:tcPr>
          <w:p w:rsidR="00641AE7" w14:paraId="6A9745D3" w14:textId="77777777">
            <w:pPr>
              <w:pStyle w:val="CoverTitle"/>
              <w:spacing w:line="598" w:lineRule="exact"/>
            </w:pPr>
            <w:r>
              <w:t xml:space="preserve">AMUNDI MSCI WORLD CLIMATE PARIS ALIGNED UMWELTZEICHEN </w:t>
            </w:r>
          </w:p>
        </w:tc>
        <w:tc>
          <w:tcPr>
            <w:tcW w:w="440" w:type="dxa"/>
            <w:tcMar>
              <w:top w:w="0" w:type="dxa"/>
              <w:left w:w="0" w:type="dxa"/>
              <w:bottom w:w="0" w:type="dxa"/>
              <w:right w:w="0" w:type="dxa"/>
            </w:tcMar>
          </w:tcPr>
          <w:p w:rsidR="00641AE7" w14:paraId="485EA105" w14:textId="77777777">
            <w:pPr>
              <w:rPr>
                <w:sz w:val="2"/>
              </w:rPr>
            </w:pPr>
          </w:p>
        </w:tc>
      </w:tr>
      <w:tr w14:paraId="5DFAD640" w14:textId="77777777">
        <w:tblPrEx>
          <w:tblW w:w="0" w:type="auto"/>
          <w:tblInd w:w="880" w:type="dxa"/>
          <w:tblLayout w:type="fixed"/>
          <w:tblLook w:val="04A0"/>
        </w:tblPrEx>
        <w:trPr>
          <w:gridAfter w:val="1"/>
          <w:wAfter w:w="32" w:type="dxa"/>
          <w:trHeight w:val="1185"/>
        </w:trPr>
        <w:tc>
          <w:tcPr>
            <w:tcW w:w="120" w:type="dxa"/>
            <w:vMerge/>
            <w:tcBorders>
              <w:top w:val="single" w:sz="8" w:space="0" w:color="009EE0"/>
              <w:left w:val="single" w:sz="8" w:space="0" w:color="009EE0"/>
              <w:bottom w:val="single" w:sz="8" w:space="0" w:color="009EE0"/>
              <w:right w:val="single" w:sz="8" w:space="0" w:color="009EE0"/>
            </w:tcBorders>
            <w:shd w:val="clear" w:color="009EE0" w:fill="009EE0"/>
            <w:tcMar>
              <w:top w:w="0" w:type="dxa"/>
              <w:left w:w="0" w:type="dxa"/>
              <w:bottom w:w="0" w:type="dxa"/>
              <w:right w:w="0" w:type="dxa"/>
            </w:tcMar>
          </w:tcPr>
          <w:p w:rsidR="00641AE7" w14:paraId="40F06879" w14:textId="77777777">
            <w:pPr>
              <w:pStyle w:val="NormalNoContent"/>
            </w:pPr>
          </w:p>
        </w:tc>
        <w:tc>
          <w:tcPr>
            <w:tcW w:w="920" w:type="dxa"/>
            <w:tcMar>
              <w:top w:w="0" w:type="dxa"/>
              <w:left w:w="0" w:type="dxa"/>
              <w:bottom w:w="0" w:type="dxa"/>
              <w:right w:w="0" w:type="dxa"/>
            </w:tcMar>
          </w:tcPr>
          <w:p w:rsidR="00641AE7" w14:paraId="61E4BACE" w14:textId="77777777">
            <w:pPr>
              <w:rPr>
                <w:sz w:val="2"/>
              </w:rPr>
            </w:pPr>
          </w:p>
        </w:tc>
        <w:tc>
          <w:tcPr>
            <w:tcW w:w="9500" w:type="dxa"/>
            <w:gridSpan w:val="4"/>
            <w:tcMar>
              <w:top w:w="0" w:type="dxa"/>
              <w:left w:w="0" w:type="dxa"/>
              <w:bottom w:w="0" w:type="dxa"/>
              <w:right w:w="0" w:type="dxa"/>
            </w:tcMar>
            <w:vAlign w:val="center"/>
          </w:tcPr>
          <w:p w:rsidR="00641AE7" w14:paraId="1EDF4A4D" w14:textId="77777777">
            <w:pPr>
              <w:pStyle w:val="CoverPropertyName"/>
            </w:pPr>
            <w:r>
              <w:t>UCITS</w:t>
            </w:r>
          </w:p>
        </w:tc>
        <w:tc>
          <w:tcPr>
            <w:tcW w:w="440" w:type="dxa"/>
            <w:tcMar>
              <w:top w:w="0" w:type="dxa"/>
              <w:left w:w="0" w:type="dxa"/>
              <w:bottom w:w="0" w:type="dxa"/>
              <w:right w:w="0" w:type="dxa"/>
            </w:tcMar>
          </w:tcPr>
          <w:p w:rsidR="00641AE7" w14:paraId="7732412A" w14:textId="77777777">
            <w:pPr>
              <w:rPr>
                <w:sz w:val="2"/>
              </w:rPr>
            </w:pPr>
          </w:p>
        </w:tc>
      </w:tr>
      <w:tr w14:paraId="3B0E03A2" w14:textId="77777777">
        <w:tblPrEx>
          <w:tblW w:w="0" w:type="auto"/>
          <w:tblInd w:w="880" w:type="dxa"/>
          <w:tblLayout w:type="fixed"/>
          <w:tblLook w:val="04A0"/>
        </w:tblPrEx>
        <w:trPr>
          <w:gridAfter w:val="1"/>
          <w:wAfter w:w="32" w:type="dxa"/>
          <w:trHeight w:val="1105"/>
        </w:trPr>
        <w:tc>
          <w:tcPr>
            <w:tcW w:w="120" w:type="dxa"/>
            <w:vMerge/>
            <w:tcBorders>
              <w:top w:val="single" w:sz="8" w:space="0" w:color="009EE0"/>
              <w:left w:val="single" w:sz="8" w:space="0" w:color="009EE0"/>
              <w:bottom w:val="single" w:sz="8" w:space="0" w:color="009EE0"/>
              <w:right w:val="single" w:sz="8" w:space="0" w:color="009EE0"/>
            </w:tcBorders>
            <w:shd w:val="clear" w:color="009EE0" w:fill="009EE0"/>
            <w:tcMar>
              <w:top w:w="0" w:type="dxa"/>
              <w:left w:w="0" w:type="dxa"/>
              <w:bottom w:w="0" w:type="dxa"/>
              <w:right w:w="0" w:type="dxa"/>
            </w:tcMar>
          </w:tcPr>
          <w:p w:rsidR="00641AE7" w14:paraId="7AFA47F6" w14:textId="77777777">
            <w:pPr>
              <w:pStyle w:val="NormalNoContent"/>
            </w:pPr>
          </w:p>
        </w:tc>
        <w:tc>
          <w:tcPr>
            <w:tcW w:w="920" w:type="dxa"/>
            <w:tcMar>
              <w:top w:w="0" w:type="dxa"/>
              <w:left w:w="0" w:type="dxa"/>
              <w:bottom w:w="0" w:type="dxa"/>
              <w:right w:w="0" w:type="dxa"/>
            </w:tcMar>
          </w:tcPr>
          <w:p w:rsidR="00641AE7" w14:paraId="6EA7AC17" w14:textId="77777777">
            <w:pPr>
              <w:rPr>
                <w:sz w:val="2"/>
              </w:rPr>
            </w:pPr>
          </w:p>
        </w:tc>
        <w:tc>
          <w:tcPr>
            <w:tcW w:w="9500" w:type="dxa"/>
            <w:gridSpan w:val="4"/>
            <w:tcMar>
              <w:top w:w="0" w:type="dxa"/>
              <w:left w:w="0" w:type="dxa"/>
              <w:bottom w:w="0" w:type="dxa"/>
              <w:right w:w="0" w:type="dxa"/>
            </w:tcMar>
            <w:vAlign w:val="bottom"/>
          </w:tcPr>
          <w:p w:rsidR="00641AE7" w14:paraId="3181D4C9" w14:textId="77777777">
            <w:pPr>
              <w:pStyle w:val="CoverReportType"/>
            </w:pPr>
            <w:r>
              <w:t>SEMI-ANNUAL REPORT - JUNE 2026</w:t>
            </w:r>
          </w:p>
        </w:tc>
        <w:tc>
          <w:tcPr>
            <w:tcW w:w="440" w:type="dxa"/>
            <w:tcMar>
              <w:top w:w="0" w:type="dxa"/>
              <w:left w:w="0" w:type="dxa"/>
              <w:bottom w:w="0" w:type="dxa"/>
              <w:right w:w="0" w:type="dxa"/>
            </w:tcMar>
          </w:tcPr>
          <w:p w:rsidR="00641AE7" w14:paraId="5CCCE22F" w14:textId="77777777">
            <w:pPr>
              <w:rPr>
                <w:sz w:val="2"/>
              </w:rPr>
            </w:pPr>
          </w:p>
        </w:tc>
      </w:tr>
      <w:tr w14:paraId="5BC4EA38" w14:textId="77777777">
        <w:tblPrEx>
          <w:tblW w:w="0" w:type="auto"/>
          <w:tblInd w:w="880" w:type="dxa"/>
          <w:tblLayout w:type="fixed"/>
          <w:tblLook w:val="04A0"/>
        </w:tblPrEx>
        <w:trPr>
          <w:gridAfter w:val="1"/>
          <w:wAfter w:w="32" w:type="dxa"/>
          <w:trHeight w:val="1445"/>
        </w:trPr>
        <w:tc>
          <w:tcPr>
            <w:tcW w:w="120" w:type="dxa"/>
            <w:vMerge/>
            <w:tcBorders>
              <w:top w:val="single" w:sz="8" w:space="0" w:color="009EE0"/>
              <w:left w:val="single" w:sz="8" w:space="0" w:color="009EE0"/>
              <w:bottom w:val="single" w:sz="8" w:space="0" w:color="009EE0"/>
              <w:right w:val="single" w:sz="8" w:space="0" w:color="009EE0"/>
            </w:tcBorders>
            <w:shd w:val="clear" w:color="009EE0" w:fill="009EE0"/>
            <w:tcMar>
              <w:top w:w="0" w:type="dxa"/>
              <w:left w:w="0" w:type="dxa"/>
              <w:bottom w:w="0" w:type="dxa"/>
              <w:right w:w="0" w:type="dxa"/>
            </w:tcMar>
          </w:tcPr>
          <w:p w:rsidR="00641AE7" w14:paraId="23AE4089" w14:textId="77777777">
            <w:pPr>
              <w:pStyle w:val="NormalNoContent"/>
            </w:pPr>
          </w:p>
        </w:tc>
        <w:tc>
          <w:tcPr>
            <w:tcW w:w="920" w:type="dxa"/>
            <w:tcMar>
              <w:top w:w="0" w:type="dxa"/>
              <w:left w:w="0" w:type="dxa"/>
              <w:bottom w:w="0" w:type="dxa"/>
              <w:right w:w="0" w:type="dxa"/>
            </w:tcMar>
          </w:tcPr>
          <w:p w:rsidR="00641AE7" w14:paraId="6EEE83B6" w14:textId="77777777">
            <w:pPr>
              <w:rPr>
                <w:sz w:val="2"/>
              </w:rPr>
            </w:pPr>
          </w:p>
        </w:tc>
        <w:tc>
          <w:tcPr>
            <w:tcW w:w="5640" w:type="dxa"/>
            <w:tcMar>
              <w:top w:w="0" w:type="dxa"/>
              <w:left w:w="0" w:type="dxa"/>
              <w:bottom w:w="0" w:type="dxa"/>
              <w:right w:w="0" w:type="dxa"/>
            </w:tcMar>
          </w:tcPr>
          <w:p w:rsidR="00641AE7" w14:paraId="4F3FC2F2" w14:textId="77777777">
            <w:pPr>
              <w:rPr>
                <w:sz w:val="2"/>
              </w:rPr>
            </w:pPr>
          </w:p>
        </w:tc>
        <w:tc>
          <w:tcPr>
            <w:tcW w:w="2360" w:type="dxa"/>
            <w:tcMar>
              <w:top w:w="0" w:type="dxa"/>
              <w:left w:w="0" w:type="dxa"/>
              <w:bottom w:w="0" w:type="dxa"/>
              <w:right w:w="0" w:type="dxa"/>
            </w:tcMar>
          </w:tcPr>
          <w:p w:rsidR="00641AE7" w14:paraId="5C26920F" w14:textId="77777777">
            <w:pPr>
              <w:rPr>
                <w:sz w:val="2"/>
              </w:rPr>
            </w:pPr>
          </w:p>
        </w:tc>
        <w:tc>
          <w:tcPr>
            <w:tcW w:w="240" w:type="dxa"/>
            <w:tcMar>
              <w:top w:w="0" w:type="dxa"/>
              <w:left w:w="0" w:type="dxa"/>
              <w:bottom w:w="0" w:type="dxa"/>
              <w:right w:w="0" w:type="dxa"/>
            </w:tcMar>
          </w:tcPr>
          <w:p w:rsidR="00641AE7" w14:paraId="4EBE229D" w14:textId="77777777">
            <w:pPr>
              <w:rPr>
                <w:sz w:val="2"/>
              </w:rPr>
            </w:pPr>
          </w:p>
        </w:tc>
        <w:tc>
          <w:tcPr>
            <w:tcW w:w="1260" w:type="dxa"/>
            <w:tcMar>
              <w:top w:w="0" w:type="dxa"/>
              <w:left w:w="0" w:type="dxa"/>
              <w:bottom w:w="0" w:type="dxa"/>
              <w:right w:w="0" w:type="dxa"/>
            </w:tcMar>
          </w:tcPr>
          <w:p w:rsidR="00641AE7" w14:paraId="6F42C0B7" w14:textId="77777777">
            <w:pPr>
              <w:rPr>
                <w:sz w:val="2"/>
              </w:rPr>
            </w:pPr>
          </w:p>
        </w:tc>
        <w:tc>
          <w:tcPr>
            <w:tcW w:w="440" w:type="dxa"/>
            <w:tcMar>
              <w:top w:w="0" w:type="dxa"/>
              <w:left w:w="0" w:type="dxa"/>
              <w:bottom w:w="0" w:type="dxa"/>
              <w:right w:w="0" w:type="dxa"/>
            </w:tcMar>
          </w:tcPr>
          <w:p w:rsidR="00641AE7" w14:paraId="6EE82AF5" w14:textId="77777777">
            <w:pPr>
              <w:rPr>
                <w:sz w:val="2"/>
              </w:rPr>
            </w:pPr>
          </w:p>
        </w:tc>
      </w:tr>
      <w:tr w14:paraId="1855A14A" w14:textId="77777777">
        <w:tblPrEx>
          <w:tblW w:w="0" w:type="auto"/>
          <w:tblInd w:w="880" w:type="dxa"/>
          <w:tblLayout w:type="fixed"/>
          <w:tblLook w:val="04A0"/>
        </w:tblPrEx>
        <w:trPr>
          <w:gridAfter w:val="1"/>
          <w:wAfter w:w="32" w:type="dxa"/>
          <w:trHeight w:val="285"/>
        </w:trPr>
        <w:tc>
          <w:tcPr>
            <w:tcW w:w="120" w:type="dxa"/>
            <w:vMerge/>
            <w:tcBorders>
              <w:top w:val="single" w:sz="8" w:space="0" w:color="009EE0"/>
              <w:left w:val="single" w:sz="8" w:space="0" w:color="009EE0"/>
              <w:bottom w:val="single" w:sz="8" w:space="0" w:color="009EE0"/>
              <w:right w:val="single" w:sz="8" w:space="0" w:color="009EE0"/>
            </w:tcBorders>
            <w:shd w:val="clear" w:color="009EE0" w:fill="009EE0"/>
            <w:tcMar>
              <w:top w:w="0" w:type="dxa"/>
              <w:left w:w="0" w:type="dxa"/>
              <w:bottom w:w="0" w:type="dxa"/>
              <w:right w:w="0" w:type="dxa"/>
            </w:tcMar>
          </w:tcPr>
          <w:p w:rsidR="00641AE7" w14:paraId="2C5A51DE" w14:textId="77777777">
            <w:pPr>
              <w:pStyle w:val="NormalNoContent"/>
            </w:pPr>
          </w:p>
        </w:tc>
        <w:tc>
          <w:tcPr>
            <w:tcW w:w="920" w:type="dxa"/>
            <w:tcMar>
              <w:top w:w="0" w:type="dxa"/>
              <w:left w:w="0" w:type="dxa"/>
              <w:bottom w:w="0" w:type="dxa"/>
              <w:right w:w="0" w:type="dxa"/>
            </w:tcMar>
          </w:tcPr>
          <w:p w:rsidR="00641AE7" w14:paraId="20037E3A" w14:textId="77777777">
            <w:pPr>
              <w:rPr>
                <w:sz w:val="2"/>
              </w:rPr>
            </w:pPr>
          </w:p>
        </w:tc>
        <w:tc>
          <w:tcPr>
            <w:tcW w:w="8000" w:type="dxa"/>
            <w:gridSpan w:val="2"/>
            <w:tcMar>
              <w:top w:w="0" w:type="dxa"/>
              <w:left w:w="0" w:type="dxa"/>
              <w:bottom w:w="0" w:type="dxa"/>
              <w:right w:w="0" w:type="dxa"/>
            </w:tcMar>
            <w:vAlign w:val="center"/>
          </w:tcPr>
          <w:p w:rsidR="00641AE7" w14:paraId="410E42F9" w14:textId="77777777">
            <w:pPr>
              <w:pStyle w:val="CoverPropertyNameCover"/>
            </w:pPr>
            <w:r>
              <w:t>Asset Management Company</w:t>
            </w:r>
          </w:p>
        </w:tc>
        <w:tc>
          <w:tcPr>
            <w:tcW w:w="240" w:type="dxa"/>
            <w:tcMar>
              <w:top w:w="0" w:type="dxa"/>
              <w:left w:w="0" w:type="dxa"/>
              <w:bottom w:w="0" w:type="dxa"/>
              <w:right w:w="0" w:type="dxa"/>
            </w:tcMar>
          </w:tcPr>
          <w:p w:rsidR="00641AE7" w14:paraId="5B2C245F" w14:textId="77777777">
            <w:pPr>
              <w:rPr>
                <w:sz w:val="2"/>
              </w:rPr>
            </w:pPr>
          </w:p>
        </w:tc>
        <w:tc>
          <w:tcPr>
            <w:tcW w:w="1260" w:type="dxa"/>
            <w:tcMar>
              <w:top w:w="0" w:type="dxa"/>
              <w:left w:w="0" w:type="dxa"/>
              <w:bottom w:w="0" w:type="dxa"/>
              <w:right w:w="0" w:type="dxa"/>
            </w:tcMar>
          </w:tcPr>
          <w:p w:rsidR="00641AE7" w14:paraId="477C2927" w14:textId="77777777">
            <w:pPr>
              <w:rPr>
                <w:sz w:val="2"/>
              </w:rPr>
            </w:pPr>
          </w:p>
        </w:tc>
        <w:tc>
          <w:tcPr>
            <w:tcW w:w="440" w:type="dxa"/>
            <w:tcMar>
              <w:top w:w="0" w:type="dxa"/>
              <w:left w:w="0" w:type="dxa"/>
              <w:bottom w:w="0" w:type="dxa"/>
              <w:right w:w="0" w:type="dxa"/>
            </w:tcMar>
          </w:tcPr>
          <w:p w:rsidR="00641AE7" w14:paraId="01439271" w14:textId="77777777">
            <w:pPr>
              <w:rPr>
                <w:sz w:val="2"/>
              </w:rPr>
            </w:pPr>
          </w:p>
        </w:tc>
      </w:tr>
      <w:tr w14:paraId="5B7CF141" w14:textId="77777777">
        <w:tblPrEx>
          <w:tblW w:w="0" w:type="auto"/>
          <w:tblInd w:w="880" w:type="dxa"/>
          <w:tblLayout w:type="fixed"/>
          <w:tblLook w:val="04A0"/>
        </w:tblPrEx>
        <w:trPr>
          <w:gridAfter w:val="1"/>
          <w:wAfter w:w="32" w:type="dxa"/>
          <w:trHeight w:val="285"/>
        </w:trPr>
        <w:tc>
          <w:tcPr>
            <w:tcW w:w="120" w:type="dxa"/>
            <w:vMerge/>
            <w:tcBorders>
              <w:top w:val="single" w:sz="8" w:space="0" w:color="009EE0"/>
              <w:left w:val="single" w:sz="8" w:space="0" w:color="009EE0"/>
              <w:bottom w:val="single" w:sz="8" w:space="0" w:color="009EE0"/>
              <w:right w:val="single" w:sz="8" w:space="0" w:color="009EE0"/>
            </w:tcBorders>
            <w:shd w:val="clear" w:color="009EE0" w:fill="009EE0"/>
            <w:tcMar>
              <w:top w:w="0" w:type="dxa"/>
              <w:left w:w="0" w:type="dxa"/>
              <w:bottom w:w="0" w:type="dxa"/>
              <w:right w:w="0" w:type="dxa"/>
            </w:tcMar>
          </w:tcPr>
          <w:p w:rsidR="00641AE7" w14:paraId="28195C1E" w14:textId="77777777">
            <w:pPr>
              <w:pStyle w:val="NormalNoContent"/>
            </w:pPr>
          </w:p>
        </w:tc>
        <w:tc>
          <w:tcPr>
            <w:tcW w:w="920" w:type="dxa"/>
            <w:tcMar>
              <w:top w:w="0" w:type="dxa"/>
              <w:left w:w="0" w:type="dxa"/>
              <w:bottom w:w="0" w:type="dxa"/>
              <w:right w:w="0" w:type="dxa"/>
            </w:tcMar>
          </w:tcPr>
          <w:p w:rsidR="00641AE7" w14:paraId="6FEFADC5" w14:textId="77777777">
            <w:pPr>
              <w:rPr>
                <w:sz w:val="2"/>
              </w:rPr>
            </w:pPr>
          </w:p>
        </w:tc>
        <w:tc>
          <w:tcPr>
            <w:tcW w:w="8000" w:type="dxa"/>
            <w:gridSpan w:val="2"/>
            <w:tcMar>
              <w:top w:w="0" w:type="dxa"/>
              <w:left w:w="0" w:type="dxa"/>
              <w:bottom w:w="0" w:type="dxa"/>
              <w:right w:w="0" w:type="dxa"/>
            </w:tcMar>
            <w:vAlign w:val="center"/>
          </w:tcPr>
          <w:p w:rsidR="00641AE7" w14:paraId="58EA4FF8" w14:textId="77777777">
            <w:pPr>
              <w:pStyle w:val="CoverPropertyValue"/>
              <w:rPr>
                <w:b/>
              </w:rPr>
            </w:pPr>
            <w:r>
              <w:rPr>
                <w:b/>
              </w:rPr>
              <w:t>Amundi Asset Management</w:t>
            </w:r>
          </w:p>
        </w:tc>
        <w:tc>
          <w:tcPr>
            <w:tcW w:w="240" w:type="dxa"/>
            <w:tcMar>
              <w:top w:w="0" w:type="dxa"/>
              <w:left w:w="0" w:type="dxa"/>
              <w:bottom w:w="0" w:type="dxa"/>
              <w:right w:w="0" w:type="dxa"/>
            </w:tcMar>
          </w:tcPr>
          <w:p w:rsidR="00641AE7" w14:paraId="300AC6D2" w14:textId="77777777">
            <w:pPr>
              <w:rPr>
                <w:sz w:val="2"/>
              </w:rPr>
            </w:pPr>
          </w:p>
        </w:tc>
        <w:tc>
          <w:tcPr>
            <w:tcW w:w="1260" w:type="dxa"/>
            <w:tcMar>
              <w:top w:w="0" w:type="dxa"/>
              <w:left w:w="0" w:type="dxa"/>
              <w:bottom w:w="0" w:type="dxa"/>
              <w:right w:w="0" w:type="dxa"/>
            </w:tcMar>
          </w:tcPr>
          <w:p w:rsidR="00641AE7" w14:paraId="287A2515" w14:textId="77777777">
            <w:pPr>
              <w:rPr>
                <w:sz w:val="2"/>
              </w:rPr>
            </w:pPr>
          </w:p>
        </w:tc>
        <w:tc>
          <w:tcPr>
            <w:tcW w:w="440" w:type="dxa"/>
            <w:tcMar>
              <w:top w:w="0" w:type="dxa"/>
              <w:left w:w="0" w:type="dxa"/>
              <w:bottom w:w="0" w:type="dxa"/>
              <w:right w:w="0" w:type="dxa"/>
            </w:tcMar>
          </w:tcPr>
          <w:p w:rsidR="00641AE7" w14:paraId="70ED5258" w14:textId="77777777">
            <w:pPr>
              <w:rPr>
                <w:sz w:val="2"/>
              </w:rPr>
            </w:pPr>
          </w:p>
        </w:tc>
      </w:tr>
      <w:tr w14:paraId="2A1AF0A2" w14:textId="77777777">
        <w:tblPrEx>
          <w:tblW w:w="0" w:type="auto"/>
          <w:tblInd w:w="880" w:type="dxa"/>
          <w:tblLayout w:type="fixed"/>
          <w:tblLook w:val="04A0"/>
        </w:tblPrEx>
        <w:trPr>
          <w:gridAfter w:val="1"/>
          <w:wAfter w:w="32" w:type="dxa"/>
          <w:trHeight w:val="225"/>
        </w:trPr>
        <w:tc>
          <w:tcPr>
            <w:tcW w:w="120" w:type="dxa"/>
            <w:vMerge/>
            <w:tcBorders>
              <w:top w:val="single" w:sz="8" w:space="0" w:color="009EE0"/>
              <w:left w:val="single" w:sz="8" w:space="0" w:color="009EE0"/>
              <w:bottom w:val="single" w:sz="8" w:space="0" w:color="009EE0"/>
              <w:right w:val="single" w:sz="8" w:space="0" w:color="009EE0"/>
            </w:tcBorders>
            <w:shd w:val="clear" w:color="009EE0" w:fill="009EE0"/>
            <w:tcMar>
              <w:top w:w="0" w:type="dxa"/>
              <w:left w:w="0" w:type="dxa"/>
              <w:bottom w:w="0" w:type="dxa"/>
              <w:right w:w="0" w:type="dxa"/>
            </w:tcMar>
          </w:tcPr>
          <w:p w:rsidR="00641AE7" w14:paraId="63402B0B" w14:textId="77777777">
            <w:pPr>
              <w:pStyle w:val="NormalNoContent"/>
            </w:pPr>
          </w:p>
        </w:tc>
        <w:tc>
          <w:tcPr>
            <w:tcW w:w="920" w:type="dxa"/>
            <w:tcMar>
              <w:top w:w="0" w:type="dxa"/>
              <w:left w:w="0" w:type="dxa"/>
              <w:bottom w:w="0" w:type="dxa"/>
              <w:right w:w="0" w:type="dxa"/>
            </w:tcMar>
          </w:tcPr>
          <w:p w:rsidR="00641AE7" w14:paraId="2FC03C6F" w14:textId="77777777">
            <w:pPr>
              <w:rPr>
                <w:sz w:val="2"/>
              </w:rPr>
            </w:pPr>
          </w:p>
        </w:tc>
        <w:tc>
          <w:tcPr>
            <w:tcW w:w="8000" w:type="dxa"/>
            <w:gridSpan w:val="2"/>
            <w:tcMar>
              <w:top w:w="0" w:type="dxa"/>
              <w:left w:w="0" w:type="dxa"/>
              <w:bottom w:w="0" w:type="dxa"/>
              <w:right w:w="0" w:type="dxa"/>
            </w:tcMar>
          </w:tcPr>
          <w:p w:rsidR="00641AE7" w14:paraId="7CDB3654" w14:textId="77777777">
            <w:pPr>
              <w:pStyle w:val="NormalNoContent"/>
              <w:rPr>
                <w:rFonts w:ascii="Arial" w:eastAsia="Arial" w:hAnsi="Arial" w:cs="Arial"/>
                <w:color w:val="232323"/>
                <w:sz w:val="18"/>
              </w:rPr>
            </w:pPr>
          </w:p>
        </w:tc>
        <w:tc>
          <w:tcPr>
            <w:tcW w:w="240" w:type="dxa"/>
            <w:tcMar>
              <w:top w:w="0" w:type="dxa"/>
              <w:left w:w="0" w:type="dxa"/>
              <w:bottom w:w="0" w:type="dxa"/>
              <w:right w:w="0" w:type="dxa"/>
            </w:tcMar>
          </w:tcPr>
          <w:p w:rsidR="00641AE7" w14:paraId="00C023B7" w14:textId="77777777">
            <w:pPr>
              <w:rPr>
                <w:sz w:val="2"/>
              </w:rPr>
            </w:pPr>
          </w:p>
        </w:tc>
        <w:tc>
          <w:tcPr>
            <w:tcW w:w="1260" w:type="dxa"/>
            <w:tcMar>
              <w:top w:w="0" w:type="dxa"/>
              <w:left w:w="0" w:type="dxa"/>
              <w:bottom w:w="0" w:type="dxa"/>
              <w:right w:w="0" w:type="dxa"/>
            </w:tcMar>
          </w:tcPr>
          <w:p w:rsidR="00641AE7" w14:paraId="6626C5DF" w14:textId="77777777">
            <w:pPr>
              <w:rPr>
                <w:sz w:val="2"/>
              </w:rPr>
            </w:pPr>
          </w:p>
        </w:tc>
        <w:tc>
          <w:tcPr>
            <w:tcW w:w="440" w:type="dxa"/>
            <w:tcMar>
              <w:top w:w="0" w:type="dxa"/>
              <w:left w:w="0" w:type="dxa"/>
              <w:bottom w:w="0" w:type="dxa"/>
              <w:right w:w="0" w:type="dxa"/>
            </w:tcMar>
          </w:tcPr>
          <w:p w:rsidR="00641AE7" w14:paraId="7881E429" w14:textId="77777777">
            <w:pPr>
              <w:rPr>
                <w:sz w:val="2"/>
              </w:rPr>
            </w:pPr>
          </w:p>
        </w:tc>
      </w:tr>
      <w:tr w14:paraId="060FCFA9" w14:textId="77777777">
        <w:tblPrEx>
          <w:tblW w:w="0" w:type="auto"/>
          <w:tblInd w:w="880" w:type="dxa"/>
          <w:tblLayout w:type="fixed"/>
          <w:tblLook w:val="04A0"/>
        </w:tblPrEx>
        <w:trPr>
          <w:gridAfter w:val="1"/>
          <w:wAfter w:w="32" w:type="dxa"/>
          <w:trHeight w:val="285"/>
        </w:trPr>
        <w:tc>
          <w:tcPr>
            <w:tcW w:w="120" w:type="dxa"/>
            <w:vMerge/>
            <w:tcBorders>
              <w:top w:val="single" w:sz="8" w:space="0" w:color="009EE0"/>
              <w:left w:val="single" w:sz="8" w:space="0" w:color="009EE0"/>
              <w:bottom w:val="single" w:sz="8" w:space="0" w:color="009EE0"/>
              <w:right w:val="single" w:sz="8" w:space="0" w:color="009EE0"/>
            </w:tcBorders>
            <w:shd w:val="clear" w:color="009EE0" w:fill="009EE0"/>
            <w:tcMar>
              <w:top w:w="0" w:type="dxa"/>
              <w:left w:w="0" w:type="dxa"/>
              <w:bottom w:w="0" w:type="dxa"/>
              <w:right w:w="0" w:type="dxa"/>
            </w:tcMar>
          </w:tcPr>
          <w:p w:rsidR="00641AE7" w14:paraId="668E3484" w14:textId="77777777">
            <w:pPr>
              <w:pStyle w:val="NormalNoContent"/>
            </w:pPr>
          </w:p>
        </w:tc>
        <w:tc>
          <w:tcPr>
            <w:tcW w:w="920" w:type="dxa"/>
            <w:tcMar>
              <w:top w:w="0" w:type="dxa"/>
              <w:left w:w="0" w:type="dxa"/>
              <w:bottom w:w="0" w:type="dxa"/>
              <w:right w:w="0" w:type="dxa"/>
            </w:tcMar>
          </w:tcPr>
          <w:p w:rsidR="00641AE7" w14:paraId="78819899" w14:textId="77777777">
            <w:pPr>
              <w:rPr>
                <w:sz w:val="2"/>
              </w:rPr>
            </w:pPr>
          </w:p>
        </w:tc>
        <w:tc>
          <w:tcPr>
            <w:tcW w:w="8000" w:type="dxa"/>
            <w:gridSpan w:val="2"/>
            <w:tcMar>
              <w:top w:w="0" w:type="dxa"/>
              <w:left w:w="0" w:type="dxa"/>
              <w:bottom w:w="0" w:type="dxa"/>
              <w:right w:w="0" w:type="dxa"/>
            </w:tcMar>
            <w:vAlign w:val="center"/>
          </w:tcPr>
          <w:p w:rsidR="00641AE7" w14:paraId="1EC80DF6" w14:textId="77777777">
            <w:pPr>
              <w:pStyle w:val="CoverPropertyNameCover"/>
            </w:pPr>
            <w:r>
              <w:t>Delegated fund accountant</w:t>
            </w:r>
          </w:p>
        </w:tc>
        <w:tc>
          <w:tcPr>
            <w:tcW w:w="240" w:type="dxa"/>
            <w:tcMar>
              <w:top w:w="0" w:type="dxa"/>
              <w:left w:w="0" w:type="dxa"/>
              <w:bottom w:w="0" w:type="dxa"/>
              <w:right w:w="0" w:type="dxa"/>
            </w:tcMar>
          </w:tcPr>
          <w:p w:rsidR="00641AE7" w14:paraId="7BCC4AE3" w14:textId="77777777">
            <w:pPr>
              <w:rPr>
                <w:sz w:val="2"/>
              </w:rPr>
            </w:pPr>
          </w:p>
        </w:tc>
        <w:tc>
          <w:tcPr>
            <w:tcW w:w="1260" w:type="dxa"/>
            <w:tcMar>
              <w:top w:w="0" w:type="dxa"/>
              <w:left w:w="0" w:type="dxa"/>
              <w:bottom w:w="0" w:type="dxa"/>
              <w:right w:w="0" w:type="dxa"/>
            </w:tcMar>
          </w:tcPr>
          <w:p w:rsidR="00641AE7" w14:paraId="6761F354" w14:textId="77777777">
            <w:pPr>
              <w:rPr>
                <w:sz w:val="2"/>
              </w:rPr>
            </w:pPr>
          </w:p>
        </w:tc>
        <w:tc>
          <w:tcPr>
            <w:tcW w:w="440" w:type="dxa"/>
            <w:tcMar>
              <w:top w:w="0" w:type="dxa"/>
              <w:left w:w="0" w:type="dxa"/>
              <w:bottom w:w="0" w:type="dxa"/>
              <w:right w:w="0" w:type="dxa"/>
            </w:tcMar>
          </w:tcPr>
          <w:p w:rsidR="00641AE7" w14:paraId="33C0C9F0" w14:textId="77777777">
            <w:pPr>
              <w:rPr>
                <w:sz w:val="2"/>
              </w:rPr>
            </w:pPr>
          </w:p>
        </w:tc>
      </w:tr>
      <w:tr w14:paraId="6427349C" w14:textId="77777777">
        <w:tblPrEx>
          <w:tblW w:w="0" w:type="auto"/>
          <w:tblInd w:w="880" w:type="dxa"/>
          <w:tblLayout w:type="fixed"/>
          <w:tblLook w:val="04A0"/>
        </w:tblPrEx>
        <w:trPr>
          <w:gridAfter w:val="1"/>
          <w:wAfter w:w="32" w:type="dxa"/>
          <w:trHeight w:val="285"/>
        </w:trPr>
        <w:tc>
          <w:tcPr>
            <w:tcW w:w="120" w:type="dxa"/>
            <w:vMerge/>
            <w:tcBorders>
              <w:top w:val="single" w:sz="8" w:space="0" w:color="009EE0"/>
              <w:left w:val="single" w:sz="8" w:space="0" w:color="009EE0"/>
              <w:bottom w:val="single" w:sz="8" w:space="0" w:color="009EE0"/>
              <w:right w:val="single" w:sz="8" w:space="0" w:color="009EE0"/>
            </w:tcBorders>
            <w:shd w:val="clear" w:color="009EE0" w:fill="009EE0"/>
            <w:tcMar>
              <w:top w:w="0" w:type="dxa"/>
              <w:left w:w="0" w:type="dxa"/>
              <w:bottom w:w="0" w:type="dxa"/>
              <w:right w:w="0" w:type="dxa"/>
            </w:tcMar>
          </w:tcPr>
          <w:p w:rsidR="00641AE7" w14:paraId="279E4736" w14:textId="77777777">
            <w:pPr>
              <w:pStyle w:val="NormalNoContent"/>
            </w:pPr>
          </w:p>
        </w:tc>
        <w:tc>
          <w:tcPr>
            <w:tcW w:w="920" w:type="dxa"/>
            <w:tcMar>
              <w:top w:w="0" w:type="dxa"/>
              <w:left w:w="0" w:type="dxa"/>
              <w:bottom w:w="0" w:type="dxa"/>
              <w:right w:w="0" w:type="dxa"/>
            </w:tcMar>
          </w:tcPr>
          <w:p w:rsidR="00641AE7" w14:paraId="7E1E9AA9" w14:textId="77777777">
            <w:pPr>
              <w:rPr>
                <w:sz w:val="2"/>
              </w:rPr>
            </w:pPr>
          </w:p>
        </w:tc>
        <w:tc>
          <w:tcPr>
            <w:tcW w:w="8000" w:type="dxa"/>
            <w:gridSpan w:val="2"/>
            <w:tcMar>
              <w:top w:w="0" w:type="dxa"/>
              <w:left w:w="0" w:type="dxa"/>
              <w:bottom w:w="0" w:type="dxa"/>
              <w:right w:w="0" w:type="dxa"/>
            </w:tcMar>
            <w:vAlign w:val="center"/>
          </w:tcPr>
          <w:p w:rsidR="00641AE7" w14:paraId="77204080" w14:textId="77777777">
            <w:pPr>
              <w:pStyle w:val="CoverPropertyValue"/>
              <w:rPr>
                <w:b/>
              </w:rPr>
            </w:pPr>
            <w:r>
              <w:rPr>
                <w:b/>
              </w:rPr>
              <w:t>Caceis Fund Administration</w:t>
            </w:r>
          </w:p>
        </w:tc>
        <w:tc>
          <w:tcPr>
            <w:tcW w:w="240" w:type="dxa"/>
            <w:tcMar>
              <w:top w:w="0" w:type="dxa"/>
              <w:left w:w="0" w:type="dxa"/>
              <w:bottom w:w="0" w:type="dxa"/>
              <w:right w:w="0" w:type="dxa"/>
            </w:tcMar>
          </w:tcPr>
          <w:p w:rsidR="00641AE7" w14:paraId="2B575920" w14:textId="77777777">
            <w:pPr>
              <w:rPr>
                <w:sz w:val="2"/>
              </w:rPr>
            </w:pPr>
          </w:p>
        </w:tc>
        <w:tc>
          <w:tcPr>
            <w:tcW w:w="1260" w:type="dxa"/>
            <w:tcMar>
              <w:top w:w="0" w:type="dxa"/>
              <w:left w:w="0" w:type="dxa"/>
              <w:bottom w:w="0" w:type="dxa"/>
              <w:right w:w="0" w:type="dxa"/>
            </w:tcMar>
          </w:tcPr>
          <w:p w:rsidR="00641AE7" w14:paraId="5102E662" w14:textId="77777777">
            <w:pPr>
              <w:rPr>
                <w:sz w:val="2"/>
              </w:rPr>
            </w:pPr>
          </w:p>
        </w:tc>
        <w:tc>
          <w:tcPr>
            <w:tcW w:w="440" w:type="dxa"/>
            <w:tcMar>
              <w:top w:w="0" w:type="dxa"/>
              <w:left w:w="0" w:type="dxa"/>
              <w:bottom w:w="0" w:type="dxa"/>
              <w:right w:w="0" w:type="dxa"/>
            </w:tcMar>
          </w:tcPr>
          <w:p w:rsidR="00641AE7" w14:paraId="774D1B8F" w14:textId="77777777">
            <w:pPr>
              <w:rPr>
                <w:sz w:val="2"/>
              </w:rPr>
            </w:pPr>
          </w:p>
        </w:tc>
      </w:tr>
      <w:tr w14:paraId="0DA0F987" w14:textId="77777777">
        <w:tblPrEx>
          <w:tblW w:w="0" w:type="auto"/>
          <w:tblInd w:w="880" w:type="dxa"/>
          <w:tblLayout w:type="fixed"/>
          <w:tblLook w:val="04A0"/>
        </w:tblPrEx>
        <w:trPr>
          <w:gridAfter w:val="1"/>
          <w:wAfter w:w="32" w:type="dxa"/>
          <w:trHeight w:val="225"/>
        </w:trPr>
        <w:tc>
          <w:tcPr>
            <w:tcW w:w="120" w:type="dxa"/>
            <w:vMerge/>
            <w:tcBorders>
              <w:top w:val="single" w:sz="8" w:space="0" w:color="009EE0"/>
              <w:left w:val="single" w:sz="8" w:space="0" w:color="009EE0"/>
              <w:bottom w:val="single" w:sz="8" w:space="0" w:color="009EE0"/>
              <w:right w:val="single" w:sz="8" w:space="0" w:color="009EE0"/>
            </w:tcBorders>
            <w:shd w:val="clear" w:color="009EE0" w:fill="009EE0"/>
            <w:tcMar>
              <w:top w:w="0" w:type="dxa"/>
              <w:left w:w="0" w:type="dxa"/>
              <w:bottom w:w="0" w:type="dxa"/>
              <w:right w:w="0" w:type="dxa"/>
            </w:tcMar>
          </w:tcPr>
          <w:p w:rsidR="00641AE7" w14:paraId="4F1A21A8" w14:textId="77777777">
            <w:pPr>
              <w:pStyle w:val="NormalNoContent"/>
            </w:pPr>
          </w:p>
        </w:tc>
        <w:tc>
          <w:tcPr>
            <w:tcW w:w="920" w:type="dxa"/>
            <w:tcMar>
              <w:top w:w="0" w:type="dxa"/>
              <w:left w:w="0" w:type="dxa"/>
              <w:bottom w:w="0" w:type="dxa"/>
              <w:right w:w="0" w:type="dxa"/>
            </w:tcMar>
          </w:tcPr>
          <w:p w:rsidR="00641AE7" w14:paraId="388A13D5" w14:textId="77777777">
            <w:pPr>
              <w:rPr>
                <w:sz w:val="2"/>
              </w:rPr>
            </w:pPr>
          </w:p>
        </w:tc>
        <w:tc>
          <w:tcPr>
            <w:tcW w:w="8000" w:type="dxa"/>
            <w:gridSpan w:val="2"/>
            <w:tcMar>
              <w:top w:w="0" w:type="dxa"/>
              <w:left w:w="0" w:type="dxa"/>
              <w:bottom w:w="0" w:type="dxa"/>
              <w:right w:w="0" w:type="dxa"/>
            </w:tcMar>
          </w:tcPr>
          <w:p w:rsidR="00641AE7" w14:paraId="24279824" w14:textId="77777777">
            <w:pPr>
              <w:pStyle w:val="NormalNoContent"/>
              <w:rPr>
                <w:rFonts w:ascii="Arial" w:eastAsia="Arial" w:hAnsi="Arial" w:cs="Arial"/>
                <w:color w:val="232323"/>
                <w:sz w:val="18"/>
              </w:rPr>
            </w:pPr>
          </w:p>
        </w:tc>
        <w:tc>
          <w:tcPr>
            <w:tcW w:w="240" w:type="dxa"/>
            <w:tcMar>
              <w:top w:w="0" w:type="dxa"/>
              <w:left w:w="0" w:type="dxa"/>
              <w:bottom w:w="0" w:type="dxa"/>
              <w:right w:w="0" w:type="dxa"/>
            </w:tcMar>
          </w:tcPr>
          <w:p w:rsidR="00641AE7" w14:paraId="1E0454AD" w14:textId="77777777">
            <w:pPr>
              <w:rPr>
                <w:sz w:val="2"/>
              </w:rPr>
            </w:pPr>
          </w:p>
        </w:tc>
        <w:tc>
          <w:tcPr>
            <w:tcW w:w="1260" w:type="dxa"/>
            <w:tcMar>
              <w:top w:w="0" w:type="dxa"/>
              <w:left w:w="0" w:type="dxa"/>
              <w:bottom w:w="0" w:type="dxa"/>
              <w:right w:w="0" w:type="dxa"/>
            </w:tcMar>
          </w:tcPr>
          <w:p w:rsidR="00641AE7" w14:paraId="27314226" w14:textId="77777777">
            <w:pPr>
              <w:rPr>
                <w:sz w:val="2"/>
              </w:rPr>
            </w:pPr>
          </w:p>
        </w:tc>
        <w:tc>
          <w:tcPr>
            <w:tcW w:w="440" w:type="dxa"/>
            <w:tcMar>
              <w:top w:w="0" w:type="dxa"/>
              <w:left w:w="0" w:type="dxa"/>
              <w:bottom w:w="0" w:type="dxa"/>
              <w:right w:w="0" w:type="dxa"/>
            </w:tcMar>
          </w:tcPr>
          <w:p w:rsidR="00641AE7" w14:paraId="27C3625B" w14:textId="77777777">
            <w:pPr>
              <w:rPr>
                <w:sz w:val="2"/>
              </w:rPr>
            </w:pPr>
          </w:p>
        </w:tc>
      </w:tr>
      <w:tr w14:paraId="0DD815CA" w14:textId="77777777">
        <w:tblPrEx>
          <w:tblW w:w="0" w:type="auto"/>
          <w:tblInd w:w="880" w:type="dxa"/>
          <w:tblLayout w:type="fixed"/>
          <w:tblLook w:val="04A0"/>
        </w:tblPrEx>
        <w:trPr>
          <w:gridAfter w:val="1"/>
          <w:wAfter w:w="32" w:type="dxa"/>
          <w:trHeight w:val="285"/>
        </w:trPr>
        <w:tc>
          <w:tcPr>
            <w:tcW w:w="120" w:type="dxa"/>
            <w:vMerge/>
            <w:tcBorders>
              <w:top w:val="single" w:sz="8" w:space="0" w:color="009EE0"/>
              <w:left w:val="single" w:sz="8" w:space="0" w:color="009EE0"/>
              <w:bottom w:val="single" w:sz="8" w:space="0" w:color="009EE0"/>
              <w:right w:val="single" w:sz="8" w:space="0" w:color="009EE0"/>
            </w:tcBorders>
            <w:shd w:val="clear" w:color="009EE0" w:fill="009EE0"/>
            <w:tcMar>
              <w:top w:w="0" w:type="dxa"/>
              <w:left w:w="0" w:type="dxa"/>
              <w:bottom w:w="0" w:type="dxa"/>
              <w:right w:w="0" w:type="dxa"/>
            </w:tcMar>
          </w:tcPr>
          <w:p w:rsidR="00641AE7" w14:paraId="739179EB" w14:textId="77777777">
            <w:pPr>
              <w:pStyle w:val="NormalNoContent"/>
            </w:pPr>
          </w:p>
        </w:tc>
        <w:tc>
          <w:tcPr>
            <w:tcW w:w="920" w:type="dxa"/>
            <w:tcMar>
              <w:top w:w="0" w:type="dxa"/>
              <w:left w:w="0" w:type="dxa"/>
              <w:bottom w:w="0" w:type="dxa"/>
              <w:right w:w="0" w:type="dxa"/>
            </w:tcMar>
          </w:tcPr>
          <w:p w:rsidR="00641AE7" w14:paraId="2EFF3052" w14:textId="77777777">
            <w:pPr>
              <w:rPr>
                <w:sz w:val="2"/>
              </w:rPr>
            </w:pPr>
          </w:p>
        </w:tc>
        <w:tc>
          <w:tcPr>
            <w:tcW w:w="8000" w:type="dxa"/>
            <w:gridSpan w:val="2"/>
            <w:tcMar>
              <w:top w:w="0" w:type="dxa"/>
              <w:left w:w="0" w:type="dxa"/>
              <w:bottom w:w="0" w:type="dxa"/>
              <w:right w:w="0" w:type="dxa"/>
            </w:tcMar>
            <w:vAlign w:val="center"/>
          </w:tcPr>
          <w:p w:rsidR="00641AE7" w14:paraId="0EED8EB0" w14:textId="77777777">
            <w:pPr>
              <w:pStyle w:val="CoverPropertyNameCover"/>
            </w:pPr>
            <w:r>
              <w:t>Custodian</w:t>
            </w:r>
          </w:p>
        </w:tc>
        <w:tc>
          <w:tcPr>
            <w:tcW w:w="240" w:type="dxa"/>
            <w:tcMar>
              <w:top w:w="0" w:type="dxa"/>
              <w:left w:w="0" w:type="dxa"/>
              <w:bottom w:w="0" w:type="dxa"/>
              <w:right w:w="0" w:type="dxa"/>
            </w:tcMar>
          </w:tcPr>
          <w:p w:rsidR="00641AE7" w14:paraId="4A87A1B2" w14:textId="77777777">
            <w:pPr>
              <w:rPr>
                <w:sz w:val="2"/>
              </w:rPr>
            </w:pPr>
          </w:p>
        </w:tc>
        <w:tc>
          <w:tcPr>
            <w:tcW w:w="1260" w:type="dxa"/>
            <w:tcMar>
              <w:top w:w="0" w:type="dxa"/>
              <w:left w:w="0" w:type="dxa"/>
              <w:bottom w:w="0" w:type="dxa"/>
              <w:right w:w="0" w:type="dxa"/>
            </w:tcMar>
          </w:tcPr>
          <w:p w:rsidR="00641AE7" w14:paraId="50530680" w14:textId="77777777">
            <w:pPr>
              <w:rPr>
                <w:sz w:val="2"/>
              </w:rPr>
            </w:pPr>
          </w:p>
        </w:tc>
        <w:tc>
          <w:tcPr>
            <w:tcW w:w="440" w:type="dxa"/>
            <w:tcMar>
              <w:top w:w="0" w:type="dxa"/>
              <w:left w:w="0" w:type="dxa"/>
              <w:bottom w:w="0" w:type="dxa"/>
              <w:right w:w="0" w:type="dxa"/>
            </w:tcMar>
          </w:tcPr>
          <w:p w:rsidR="00641AE7" w14:paraId="1C2D385D" w14:textId="77777777">
            <w:pPr>
              <w:rPr>
                <w:sz w:val="2"/>
              </w:rPr>
            </w:pPr>
          </w:p>
        </w:tc>
      </w:tr>
      <w:tr w14:paraId="51F73616" w14:textId="77777777">
        <w:tblPrEx>
          <w:tblW w:w="0" w:type="auto"/>
          <w:tblInd w:w="880" w:type="dxa"/>
          <w:tblLayout w:type="fixed"/>
          <w:tblLook w:val="04A0"/>
        </w:tblPrEx>
        <w:trPr>
          <w:gridAfter w:val="1"/>
          <w:wAfter w:w="32" w:type="dxa"/>
          <w:trHeight w:val="285"/>
        </w:trPr>
        <w:tc>
          <w:tcPr>
            <w:tcW w:w="120" w:type="dxa"/>
            <w:vMerge/>
            <w:tcBorders>
              <w:top w:val="single" w:sz="8" w:space="0" w:color="009EE0"/>
              <w:left w:val="single" w:sz="8" w:space="0" w:color="009EE0"/>
              <w:bottom w:val="single" w:sz="8" w:space="0" w:color="009EE0"/>
              <w:right w:val="single" w:sz="8" w:space="0" w:color="009EE0"/>
            </w:tcBorders>
            <w:shd w:val="clear" w:color="009EE0" w:fill="009EE0"/>
            <w:tcMar>
              <w:top w:w="0" w:type="dxa"/>
              <w:left w:w="0" w:type="dxa"/>
              <w:bottom w:w="0" w:type="dxa"/>
              <w:right w:w="0" w:type="dxa"/>
            </w:tcMar>
          </w:tcPr>
          <w:p w:rsidR="00641AE7" w14:paraId="35C89D3B" w14:textId="77777777">
            <w:pPr>
              <w:pStyle w:val="NormalNoContent"/>
            </w:pPr>
          </w:p>
        </w:tc>
        <w:tc>
          <w:tcPr>
            <w:tcW w:w="920" w:type="dxa"/>
            <w:tcMar>
              <w:top w:w="0" w:type="dxa"/>
              <w:left w:w="0" w:type="dxa"/>
              <w:bottom w:w="0" w:type="dxa"/>
              <w:right w:w="0" w:type="dxa"/>
            </w:tcMar>
          </w:tcPr>
          <w:p w:rsidR="00641AE7" w14:paraId="6C44B8C6" w14:textId="77777777">
            <w:pPr>
              <w:rPr>
                <w:sz w:val="2"/>
              </w:rPr>
            </w:pPr>
          </w:p>
        </w:tc>
        <w:tc>
          <w:tcPr>
            <w:tcW w:w="8000" w:type="dxa"/>
            <w:gridSpan w:val="2"/>
            <w:tcMar>
              <w:top w:w="0" w:type="dxa"/>
              <w:left w:w="0" w:type="dxa"/>
              <w:bottom w:w="0" w:type="dxa"/>
              <w:right w:w="0" w:type="dxa"/>
            </w:tcMar>
            <w:vAlign w:val="center"/>
          </w:tcPr>
          <w:p w:rsidR="00641AE7" w14:paraId="237163B1" w14:textId="77777777">
            <w:pPr>
              <w:pStyle w:val="CoverPropertyValue"/>
              <w:rPr>
                <w:b/>
              </w:rPr>
            </w:pPr>
            <w:r>
              <w:rPr>
                <w:b/>
              </w:rPr>
              <w:t>CACEIS BANK</w:t>
            </w:r>
          </w:p>
        </w:tc>
        <w:tc>
          <w:tcPr>
            <w:tcW w:w="240" w:type="dxa"/>
            <w:tcMar>
              <w:top w:w="0" w:type="dxa"/>
              <w:left w:w="0" w:type="dxa"/>
              <w:bottom w:w="0" w:type="dxa"/>
              <w:right w:w="0" w:type="dxa"/>
            </w:tcMar>
          </w:tcPr>
          <w:p w:rsidR="00641AE7" w14:paraId="500A362C" w14:textId="77777777">
            <w:pPr>
              <w:rPr>
                <w:sz w:val="2"/>
              </w:rPr>
            </w:pPr>
          </w:p>
        </w:tc>
        <w:tc>
          <w:tcPr>
            <w:tcW w:w="1260" w:type="dxa"/>
            <w:tcMar>
              <w:top w:w="0" w:type="dxa"/>
              <w:left w:w="0" w:type="dxa"/>
              <w:bottom w:w="0" w:type="dxa"/>
              <w:right w:w="0" w:type="dxa"/>
            </w:tcMar>
          </w:tcPr>
          <w:p w:rsidR="00641AE7" w14:paraId="32CD0AA8" w14:textId="77777777">
            <w:pPr>
              <w:rPr>
                <w:sz w:val="2"/>
              </w:rPr>
            </w:pPr>
          </w:p>
        </w:tc>
        <w:tc>
          <w:tcPr>
            <w:tcW w:w="440" w:type="dxa"/>
            <w:tcMar>
              <w:top w:w="0" w:type="dxa"/>
              <w:left w:w="0" w:type="dxa"/>
              <w:bottom w:w="0" w:type="dxa"/>
              <w:right w:w="0" w:type="dxa"/>
            </w:tcMar>
          </w:tcPr>
          <w:p w:rsidR="00641AE7" w14:paraId="7F1E8C3F" w14:textId="77777777">
            <w:pPr>
              <w:rPr>
                <w:sz w:val="2"/>
              </w:rPr>
            </w:pPr>
          </w:p>
        </w:tc>
      </w:tr>
      <w:tr w14:paraId="1E038A1B" w14:textId="77777777">
        <w:tblPrEx>
          <w:tblW w:w="0" w:type="auto"/>
          <w:tblInd w:w="880" w:type="dxa"/>
          <w:tblLayout w:type="fixed"/>
          <w:tblLook w:val="04A0"/>
        </w:tblPrEx>
        <w:trPr>
          <w:gridAfter w:val="1"/>
          <w:wAfter w:w="32" w:type="dxa"/>
          <w:trHeight w:val="225"/>
        </w:trPr>
        <w:tc>
          <w:tcPr>
            <w:tcW w:w="120" w:type="dxa"/>
            <w:vMerge/>
            <w:tcBorders>
              <w:top w:val="single" w:sz="8" w:space="0" w:color="009EE0"/>
              <w:left w:val="single" w:sz="8" w:space="0" w:color="009EE0"/>
              <w:bottom w:val="single" w:sz="8" w:space="0" w:color="009EE0"/>
              <w:right w:val="single" w:sz="8" w:space="0" w:color="009EE0"/>
            </w:tcBorders>
            <w:shd w:val="clear" w:color="009EE0" w:fill="009EE0"/>
            <w:tcMar>
              <w:top w:w="0" w:type="dxa"/>
              <w:left w:w="0" w:type="dxa"/>
              <w:bottom w:w="0" w:type="dxa"/>
              <w:right w:w="0" w:type="dxa"/>
            </w:tcMar>
          </w:tcPr>
          <w:p w:rsidR="00641AE7" w14:paraId="13E2C4BC" w14:textId="77777777">
            <w:pPr>
              <w:pStyle w:val="NormalNoContent"/>
            </w:pPr>
          </w:p>
        </w:tc>
        <w:tc>
          <w:tcPr>
            <w:tcW w:w="920" w:type="dxa"/>
            <w:tcMar>
              <w:top w:w="0" w:type="dxa"/>
              <w:left w:w="0" w:type="dxa"/>
              <w:bottom w:w="0" w:type="dxa"/>
              <w:right w:w="0" w:type="dxa"/>
            </w:tcMar>
          </w:tcPr>
          <w:p w:rsidR="00641AE7" w14:paraId="7DA2127F" w14:textId="77777777">
            <w:pPr>
              <w:rPr>
                <w:sz w:val="2"/>
              </w:rPr>
            </w:pPr>
          </w:p>
        </w:tc>
        <w:tc>
          <w:tcPr>
            <w:tcW w:w="8000" w:type="dxa"/>
            <w:gridSpan w:val="2"/>
            <w:tcMar>
              <w:top w:w="0" w:type="dxa"/>
              <w:left w:w="0" w:type="dxa"/>
              <w:bottom w:w="0" w:type="dxa"/>
              <w:right w:w="0" w:type="dxa"/>
            </w:tcMar>
          </w:tcPr>
          <w:p w:rsidR="00641AE7" w14:paraId="4DAC86CD" w14:textId="77777777">
            <w:pPr>
              <w:pStyle w:val="NormalNoContent"/>
              <w:rPr>
                <w:rFonts w:ascii="Arial" w:eastAsia="Arial" w:hAnsi="Arial" w:cs="Arial"/>
                <w:color w:val="232323"/>
                <w:sz w:val="18"/>
              </w:rPr>
            </w:pPr>
          </w:p>
        </w:tc>
        <w:tc>
          <w:tcPr>
            <w:tcW w:w="240" w:type="dxa"/>
            <w:tcMar>
              <w:top w:w="0" w:type="dxa"/>
              <w:left w:w="0" w:type="dxa"/>
              <w:bottom w:w="0" w:type="dxa"/>
              <w:right w:w="0" w:type="dxa"/>
            </w:tcMar>
          </w:tcPr>
          <w:p w:rsidR="00641AE7" w14:paraId="6EBC3944" w14:textId="77777777">
            <w:pPr>
              <w:rPr>
                <w:sz w:val="2"/>
              </w:rPr>
            </w:pPr>
          </w:p>
        </w:tc>
        <w:tc>
          <w:tcPr>
            <w:tcW w:w="1260" w:type="dxa"/>
            <w:tcMar>
              <w:top w:w="0" w:type="dxa"/>
              <w:left w:w="0" w:type="dxa"/>
              <w:bottom w:w="0" w:type="dxa"/>
              <w:right w:w="0" w:type="dxa"/>
            </w:tcMar>
          </w:tcPr>
          <w:p w:rsidR="00641AE7" w14:paraId="45EDDAE4" w14:textId="77777777">
            <w:pPr>
              <w:rPr>
                <w:sz w:val="2"/>
              </w:rPr>
            </w:pPr>
          </w:p>
        </w:tc>
        <w:tc>
          <w:tcPr>
            <w:tcW w:w="440" w:type="dxa"/>
            <w:tcMar>
              <w:top w:w="0" w:type="dxa"/>
              <w:left w:w="0" w:type="dxa"/>
              <w:bottom w:w="0" w:type="dxa"/>
              <w:right w:w="0" w:type="dxa"/>
            </w:tcMar>
          </w:tcPr>
          <w:p w:rsidR="00641AE7" w14:paraId="50F339F7" w14:textId="77777777">
            <w:pPr>
              <w:rPr>
                <w:sz w:val="2"/>
              </w:rPr>
            </w:pPr>
          </w:p>
        </w:tc>
      </w:tr>
      <w:tr w14:paraId="738DCCF1" w14:textId="77777777">
        <w:tblPrEx>
          <w:tblW w:w="0" w:type="auto"/>
          <w:tblInd w:w="880" w:type="dxa"/>
          <w:tblLayout w:type="fixed"/>
          <w:tblLook w:val="04A0"/>
        </w:tblPrEx>
        <w:trPr>
          <w:gridAfter w:val="1"/>
          <w:wAfter w:w="32" w:type="dxa"/>
          <w:trHeight w:val="285"/>
        </w:trPr>
        <w:tc>
          <w:tcPr>
            <w:tcW w:w="120" w:type="dxa"/>
            <w:vMerge/>
            <w:tcBorders>
              <w:top w:val="single" w:sz="8" w:space="0" w:color="009EE0"/>
              <w:left w:val="single" w:sz="8" w:space="0" w:color="009EE0"/>
              <w:bottom w:val="single" w:sz="8" w:space="0" w:color="009EE0"/>
              <w:right w:val="single" w:sz="8" w:space="0" w:color="009EE0"/>
            </w:tcBorders>
            <w:shd w:val="clear" w:color="009EE0" w:fill="009EE0"/>
            <w:tcMar>
              <w:top w:w="0" w:type="dxa"/>
              <w:left w:w="0" w:type="dxa"/>
              <w:bottom w:w="0" w:type="dxa"/>
              <w:right w:w="0" w:type="dxa"/>
            </w:tcMar>
          </w:tcPr>
          <w:p w:rsidR="00641AE7" w14:paraId="08D5EB54" w14:textId="77777777">
            <w:pPr>
              <w:pStyle w:val="NormalNoContent"/>
            </w:pPr>
          </w:p>
        </w:tc>
        <w:tc>
          <w:tcPr>
            <w:tcW w:w="920" w:type="dxa"/>
            <w:tcMar>
              <w:top w:w="0" w:type="dxa"/>
              <w:left w:w="0" w:type="dxa"/>
              <w:bottom w:w="0" w:type="dxa"/>
              <w:right w:w="0" w:type="dxa"/>
            </w:tcMar>
          </w:tcPr>
          <w:p w:rsidR="00641AE7" w14:paraId="11B1ADDD" w14:textId="77777777">
            <w:pPr>
              <w:rPr>
                <w:sz w:val="2"/>
              </w:rPr>
            </w:pPr>
          </w:p>
        </w:tc>
        <w:tc>
          <w:tcPr>
            <w:tcW w:w="8000" w:type="dxa"/>
            <w:gridSpan w:val="2"/>
            <w:tcMar>
              <w:top w:w="0" w:type="dxa"/>
              <w:left w:w="0" w:type="dxa"/>
              <w:bottom w:w="0" w:type="dxa"/>
              <w:right w:w="0" w:type="dxa"/>
            </w:tcMar>
            <w:vAlign w:val="center"/>
          </w:tcPr>
          <w:p w:rsidR="00641AE7" w14:paraId="6867C189" w14:textId="77777777">
            <w:pPr>
              <w:pStyle w:val="CoverPropertyNameCover"/>
            </w:pPr>
            <w:r>
              <w:t>Auditors</w:t>
            </w:r>
          </w:p>
        </w:tc>
        <w:tc>
          <w:tcPr>
            <w:tcW w:w="240" w:type="dxa"/>
            <w:tcMar>
              <w:top w:w="0" w:type="dxa"/>
              <w:left w:w="0" w:type="dxa"/>
              <w:bottom w:w="0" w:type="dxa"/>
              <w:right w:w="0" w:type="dxa"/>
            </w:tcMar>
          </w:tcPr>
          <w:p w:rsidR="00641AE7" w14:paraId="6F78A532" w14:textId="77777777">
            <w:pPr>
              <w:rPr>
                <w:sz w:val="2"/>
              </w:rPr>
            </w:pPr>
          </w:p>
        </w:tc>
        <w:tc>
          <w:tcPr>
            <w:tcW w:w="1260" w:type="dxa"/>
            <w:tcMar>
              <w:top w:w="0" w:type="dxa"/>
              <w:left w:w="0" w:type="dxa"/>
              <w:bottom w:w="0" w:type="dxa"/>
              <w:right w:w="0" w:type="dxa"/>
            </w:tcMar>
          </w:tcPr>
          <w:p w:rsidR="00641AE7" w14:paraId="026655BF" w14:textId="77777777">
            <w:pPr>
              <w:rPr>
                <w:sz w:val="2"/>
              </w:rPr>
            </w:pPr>
          </w:p>
        </w:tc>
        <w:tc>
          <w:tcPr>
            <w:tcW w:w="440" w:type="dxa"/>
            <w:tcMar>
              <w:top w:w="0" w:type="dxa"/>
              <w:left w:w="0" w:type="dxa"/>
              <w:bottom w:w="0" w:type="dxa"/>
              <w:right w:w="0" w:type="dxa"/>
            </w:tcMar>
          </w:tcPr>
          <w:p w:rsidR="00641AE7" w14:paraId="2AF42720" w14:textId="77777777">
            <w:pPr>
              <w:rPr>
                <w:sz w:val="2"/>
              </w:rPr>
            </w:pPr>
          </w:p>
        </w:tc>
      </w:tr>
      <w:tr w14:paraId="337B9FE8" w14:textId="77777777">
        <w:tblPrEx>
          <w:tblW w:w="0" w:type="auto"/>
          <w:tblInd w:w="880" w:type="dxa"/>
          <w:tblLayout w:type="fixed"/>
          <w:tblLook w:val="04A0"/>
        </w:tblPrEx>
        <w:trPr>
          <w:gridAfter w:val="1"/>
          <w:wAfter w:w="32" w:type="dxa"/>
          <w:trHeight w:val="285"/>
        </w:trPr>
        <w:tc>
          <w:tcPr>
            <w:tcW w:w="120" w:type="dxa"/>
            <w:vMerge/>
            <w:tcBorders>
              <w:top w:val="single" w:sz="8" w:space="0" w:color="009EE0"/>
              <w:left w:val="single" w:sz="8" w:space="0" w:color="009EE0"/>
              <w:bottom w:val="single" w:sz="8" w:space="0" w:color="009EE0"/>
              <w:right w:val="single" w:sz="8" w:space="0" w:color="009EE0"/>
            </w:tcBorders>
            <w:shd w:val="clear" w:color="009EE0" w:fill="009EE0"/>
            <w:tcMar>
              <w:top w:w="0" w:type="dxa"/>
              <w:left w:w="0" w:type="dxa"/>
              <w:bottom w:w="0" w:type="dxa"/>
              <w:right w:w="0" w:type="dxa"/>
            </w:tcMar>
          </w:tcPr>
          <w:p w:rsidR="00641AE7" w14:paraId="21FC33FC" w14:textId="77777777">
            <w:pPr>
              <w:pStyle w:val="NormalNoContent"/>
            </w:pPr>
          </w:p>
        </w:tc>
        <w:tc>
          <w:tcPr>
            <w:tcW w:w="920" w:type="dxa"/>
            <w:tcMar>
              <w:top w:w="0" w:type="dxa"/>
              <w:left w:w="0" w:type="dxa"/>
              <w:bottom w:w="0" w:type="dxa"/>
              <w:right w:w="0" w:type="dxa"/>
            </w:tcMar>
          </w:tcPr>
          <w:p w:rsidR="00641AE7" w14:paraId="63631CE4" w14:textId="77777777">
            <w:pPr>
              <w:rPr>
                <w:sz w:val="2"/>
              </w:rPr>
            </w:pPr>
          </w:p>
        </w:tc>
        <w:tc>
          <w:tcPr>
            <w:tcW w:w="8000" w:type="dxa"/>
            <w:gridSpan w:val="2"/>
            <w:tcMar>
              <w:top w:w="0" w:type="dxa"/>
              <w:left w:w="0" w:type="dxa"/>
              <w:bottom w:w="0" w:type="dxa"/>
              <w:right w:w="0" w:type="dxa"/>
            </w:tcMar>
            <w:vAlign w:val="center"/>
          </w:tcPr>
          <w:p w:rsidR="00641AE7" w14:paraId="6C584891" w14:textId="77777777">
            <w:pPr>
              <w:pStyle w:val="CoverPropertyValue"/>
              <w:rPr>
                <w:b/>
              </w:rPr>
            </w:pPr>
            <w:r>
              <w:rPr>
                <w:b/>
              </w:rPr>
              <w:t>PRICEWATERHOUSECOOPERS AUDIT</w:t>
            </w:r>
          </w:p>
        </w:tc>
        <w:tc>
          <w:tcPr>
            <w:tcW w:w="240" w:type="dxa"/>
            <w:tcMar>
              <w:top w:w="0" w:type="dxa"/>
              <w:left w:w="0" w:type="dxa"/>
              <w:bottom w:w="0" w:type="dxa"/>
              <w:right w:w="0" w:type="dxa"/>
            </w:tcMar>
          </w:tcPr>
          <w:p w:rsidR="00641AE7" w14:paraId="11E4D88B" w14:textId="77777777">
            <w:pPr>
              <w:rPr>
                <w:sz w:val="2"/>
              </w:rPr>
            </w:pPr>
          </w:p>
        </w:tc>
        <w:tc>
          <w:tcPr>
            <w:tcW w:w="1260" w:type="dxa"/>
            <w:tcMar>
              <w:top w:w="0" w:type="dxa"/>
              <w:left w:w="0" w:type="dxa"/>
              <w:bottom w:w="0" w:type="dxa"/>
              <w:right w:w="0" w:type="dxa"/>
            </w:tcMar>
          </w:tcPr>
          <w:p w:rsidR="00641AE7" w14:paraId="1353F556" w14:textId="77777777">
            <w:pPr>
              <w:rPr>
                <w:sz w:val="2"/>
              </w:rPr>
            </w:pPr>
          </w:p>
        </w:tc>
        <w:tc>
          <w:tcPr>
            <w:tcW w:w="440" w:type="dxa"/>
            <w:tcMar>
              <w:top w:w="0" w:type="dxa"/>
              <w:left w:w="0" w:type="dxa"/>
              <w:bottom w:w="0" w:type="dxa"/>
              <w:right w:w="0" w:type="dxa"/>
            </w:tcMar>
          </w:tcPr>
          <w:p w:rsidR="00641AE7" w14:paraId="16F7977F" w14:textId="77777777">
            <w:pPr>
              <w:rPr>
                <w:sz w:val="2"/>
              </w:rPr>
            </w:pPr>
          </w:p>
        </w:tc>
      </w:tr>
      <w:tr w14:paraId="33FFFE30" w14:textId="77777777">
        <w:tblPrEx>
          <w:tblW w:w="0" w:type="auto"/>
          <w:tblInd w:w="880" w:type="dxa"/>
          <w:tblLayout w:type="fixed"/>
          <w:tblLook w:val="04A0"/>
        </w:tblPrEx>
        <w:trPr>
          <w:gridAfter w:val="1"/>
          <w:wAfter w:w="32" w:type="dxa"/>
          <w:trHeight w:val="1425"/>
        </w:trPr>
        <w:tc>
          <w:tcPr>
            <w:tcW w:w="120" w:type="dxa"/>
            <w:vMerge/>
            <w:tcBorders>
              <w:top w:val="single" w:sz="8" w:space="0" w:color="009EE0"/>
              <w:left w:val="single" w:sz="8" w:space="0" w:color="009EE0"/>
              <w:bottom w:val="single" w:sz="8" w:space="0" w:color="009EE0"/>
              <w:right w:val="single" w:sz="8" w:space="0" w:color="009EE0"/>
            </w:tcBorders>
            <w:shd w:val="clear" w:color="009EE0" w:fill="009EE0"/>
            <w:tcMar>
              <w:top w:w="0" w:type="dxa"/>
              <w:left w:w="0" w:type="dxa"/>
              <w:bottom w:w="0" w:type="dxa"/>
              <w:right w:w="0" w:type="dxa"/>
            </w:tcMar>
          </w:tcPr>
          <w:p w:rsidR="00641AE7" w14:paraId="28B246AC" w14:textId="77777777">
            <w:pPr>
              <w:pStyle w:val="NormalNoContent"/>
            </w:pPr>
          </w:p>
        </w:tc>
        <w:tc>
          <w:tcPr>
            <w:tcW w:w="920" w:type="dxa"/>
            <w:tcMar>
              <w:top w:w="0" w:type="dxa"/>
              <w:left w:w="0" w:type="dxa"/>
              <w:bottom w:w="0" w:type="dxa"/>
              <w:right w:w="0" w:type="dxa"/>
            </w:tcMar>
          </w:tcPr>
          <w:p w:rsidR="00641AE7" w14:paraId="5A4E0196" w14:textId="77777777">
            <w:pPr>
              <w:rPr>
                <w:sz w:val="2"/>
              </w:rPr>
            </w:pPr>
          </w:p>
        </w:tc>
        <w:tc>
          <w:tcPr>
            <w:tcW w:w="5640" w:type="dxa"/>
            <w:tcMar>
              <w:top w:w="0" w:type="dxa"/>
              <w:left w:w="0" w:type="dxa"/>
              <w:bottom w:w="0" w:type="dxa"/>
              <w:right w:w="0" w:type="dxa"/>
            </w:tcMar>
          </w:tcPr>
          <w:p w:rsidR="00641AE7" w14:paraId="7D9FADCE" w14:textId="77777777">
            <w:pPr>
              <w:rPr>
                <w:sz w:val="2"/>
              </w:rPr>
            </w:pPr>
          </w:p>
        </w:tc>
        <w:tc>
          <w:tcPr>
            <w:tcW w:w="2360" w:type="dxa"/>
            <w:tcMar>
              <w:top w:w="0" w:type="dxa"/>
              <w:left w:w="0" w:type="dxa"/>
              <w:bottom w:w="0" w:type="dxa"/>
              <w:right w:w="0" w:type="dxa"/>
            </w:tcMar>
          </w:tcPr>
          <w:p w:rsidR="00641AE7" w14:paraId="71DBC1A0" w14:textId="77777777">
            <w:pPr>
              <w:rPr>
                <w:sz w:val="2"/>
              </w:rPr>
            </w:pPr>
          </w:p>
        </w:tc>
        <w:tc>
          <w:tcPr>
            <w:tcW w:w="240" w:type="dxa"/>
            <w:tcMar>
              <w:top w:w="0" w:type="dxa"/>
              <w:left w:w="0" w:type="dxa"/>
              <w:bottom w:w="0" w:type="dxa"/>
              <w:right w:w="0" w:type="dxa"/>
            </w:tcMar>
          </w:tcPr>
          <w:p w:rsidR="00641AE7" w14:paraId="16A018D4" w14:textId="77777777">
            <w:pPr>
              <w:rPr>
                <w:sz w:val="2"/>
              </w:rPr>
            </w:pPr>
          </w:p>
        </w:tc>
        <w:tc>
          <w:tcPr>
            <w:tcW w:w="1260" w:type="dxa"/>
            <w:tcMar>
              <w:top w:w="0" w:type="dxa"/>
              <w:left w:w="0" w:type="dxa"/>
              <w:bottom w:w="0" w:type="dxa"/>
              <w:right w:w="0" w:type="dxa"/>
            </w:tcMar>
          </w:tcPr>
          <w:p w:rsidR="00641AE7" w14:paraId="16E540AE" w14:textId="77777777">
            <w:pPr>
              <w:rPr>
                <w:sz w:val="2"/>
              </w:rPr>
            </w:pPr>
          </w:p>
        </w:tc>
        <w:tc>
          <w:tcPr>
            <w:tcW w:w="440" w:type="dxa"/>
            <w:tcMar>
              <w:top w:w="0" w:type="dxa"/>
              <w:left w:w="0" w:type="dxa"/>
              <w:bottom w:w="0" w:type="dxa"/>
              <w:right w:w="0" w:type="dxa"/>
            </w:tcMar>
          </w:tcPr>
          <w:p w:rsidR="00641AE7" w14:paraId="73EF0782" w14:textId="77777777">
            <w:pPr>
              <w:rPr>
                <w:sz w:val="2"/>
              </w:rPr>
            </w:pPr>
          </w:p>
        </w:tc>
      </w:tr>
      <w:tr w14:paraId="3E6C2F24" w14:textId="77777777">
        <w:tblPrEx>
          <w:tblW w:w="0" w:type="auto"/>
          <w:tblInd w:w="880" w:type="dxa"/>
          <w:tblLayout w:type="fixed"/>
          <w:tblLook w:val="04A0"/>
        </w:tblPrEx>
        <w:trPr>
          <w:trHeight w:hRule="exact" w:val="105"/>
        </w:trPr>
        <w:tc>
          <w:tcPr>
            <w:tcW w:w="11000" w:type="dxa"/>
            <w:gridSpan w:val="8"/>
            <w:tcBorders>
              <w:top w:val="single" w:sz="8" w:space="0" w:color="009EE0"/>
              <w:left w:val="single" w:sz="8" w:space="0" w:color="009EE0"/>
              <w:bottom w:val="single" w:sz="8" w:space="0" w:color="009EE0"/>
              <w:right w:val="single" w:sz="8" w:space="0" w:color="009EE0"/>
            </w:tcBorders>
            <w:shd w:val="clear" w:color="009EE0" w:fill="009EE0"/>
            <w:tcMar>
              <w:top w:w="0" w:type="dxa"/>
              <w:left w:w="0" w:type="dxa"/>
              <w:bottom w:w="0" w:type="dxa"/>
              <w:right w:w="0" w:type="dxa"/>
            </w:tcMar>
          </w:tcPr>
          <w:p w:rsidR="00641AE7" w14:paraId="7EC749EE" w14:textId="77777777">
            <w:pPr>
              <w:pStyle w:val="NormalNoContent"/>
            </w:pPr>
          </w:p>
        </w:tc>
      </w:tr>
    </w:tbl>
    <w:p w:rsidR="00641AE7" w14:paraId="57593F55" w14:textId="77777777">
      <w:pPr>
        <w:spacing w:line="105" w:lineRule="exact"/>
        <w:rPr>
          <w:sz w:val="11"/>
        </w:rPr>
      </w:pPr>
      <w:r>
        <w:t xml:space="preserve"> </w:t>
      </w:r>
    </w:p>
    <w:p w:rsidR="00641AE7" w14:paraId="15DF961E" w14:textId="77777777">
      <w:pPr>
        <w:ind w:left="10280" w:right="20"/>
        <w:rPr>
          <w:rFonts w:ascii="Arial" w:eastAsia="Arial" w:hAnsi="Arial" w:cs="Arial"/>
          <w:color w:val="232323"/>
          <w:sz w:val="18"/>
        </w:rPr>
        <w:sectPr>
          <w:headerReference w:type="default" r:id="rId5"/>
          <w:footerReference w:type="default" r:id="rId6"/>
          <w:pgSz w:w="11900" w:h="16840"/>
          <w:pgMar w:top="0" w:right="0" w:bottom="0" w:left="0" w:header="0" w:footer="0" w:gutter="0"/>
          <w:cols w:space="720"/>
          <w:docGrid w:linePitch="360"/>
        </w:sectPr>
      </w:pPr>
      <w:bookmarkStart w:id="1" w:name="COVER_END"/>
      <w:bookmarkEnd w:id="1"/>
    </w:p>
    <w:p w:rsidR="00641AE7" w14:paraId="3D8EC880" w14:textId="77777777">
      <w:pPr>
        <w:spacing w:line="15" w:lineRule="exact"/>
        <w:rPr>
          <w:sz w:val="2"/>
        </w:rPr>
      </w:pPr>
    </w:p>
    <w:p w:rsidR="00641AE7" w14:paraId="29AEBAE8" w14:textId="77777777">
      <w:pPr>
        <w:pStyle w:val="TechnicalBookmark"/>
      </w:pPr>
      <w:r>
        <w:fldChar w:fldCharType="begin"/>
      </w:r>
      <w:r>
        <w:instrText xml:space="preserve"> SET 81568FBA0880993C2E7D95EF351B919C "" </w:instrText>
      </w:r>
      <w:r>
        <w:fldChar w:fldCharType="separate"/>
      </w:r>
      <w:bookmarkStart w:id="2" w:name="81568FBA0880993C2E7D95EF351B919C"/>
      <w:bookmarkEnd w:id="2"/>
      <w:r>
        <w:fldChar w:fldCharType="end"/>
      </w:r>
    </w:p>
    <w:p w:rsidR="00641AE7" w14:paraId="2F45190B" w14:textId="77777777">
      <w:pPr>
        <w:pStyle w:val="H1"/>
      </w:pPr>
      <w:bookmarkStart w:id="3" w:name="Statement_of_Net_Assets_in_USD"/>
      <w:bookmarkEnd w:id="3"/>
      <w:r>
        <w:t>Statement of Net Assets in USD</w:t>
      </w:r>
    </w:p>
    <w:p w:rsidR="00641AE7" w14:paraId="08DE8EC5" w14:textId="77777777">
      <w:pPr>
        <w:pStyle w:val="RefToc1"/>
      </w:pPr>
      <w:bookmarkStart w:id="4" w:name="BK_6B6AB55AD17959C0B12AE6F48CF8C3BA"/>
      <w:bookmarkEnd w:id="4"/>
      <w:r>
        <w:t>Statement of Net Assets in USD</w:t>
      </w:r>
    </w:p>
    <w:p w:rsidR="00641AE7" w14:paraId="5D17D1E3" w14:textId="77777777">
      <w:pPr>
        <w:pStyle w:val="TechnicalBookmark"/>
      </w:pPr>
      <w:r>
        <w:fldChar w:fldCharType="begin"/>
      </w:r>
      <w:r>
        <w:instrText xml:space="preserve"> SET B2F94B814B3AF48D229D4CC1A8328F79 "" </w:instrText>
      </w:r>
      <w:r>
        <w:fldChar w:fldCharType="separate"/>
      </w:r>
      <w:bookmarkStart w:id="5" w:name="B2F94B814B3AF48D229D4CC1A8328F79"/>
      <w:bookmarkEnd w:id="5"/>
      <w:r>
        <w:fldChar w:fldCharType="end"/>
      </w:r>
    </w:p>
    <w:p w:rsidR="00641AE7" w14:paraId="75DBE5C0" w14:textId="77777777">
      <w:pPr>
        <w:pStyle w:val="TechnicalBookmark"/>
      </w:pPr>
    </w:p>
    <w:tbl>
      <w:tblPr>
        <w:tblW w:w="5000" w:type="pct"/>
        <w:tblLayout w:type="fixed"/>
        <w:tblLook w:val="04A0"/>
      </w:tblPr>
      <w:tblGrid>
        <w:gridCol w:w="7470"/>
        <w:gridCol w:w="2152"/>
      </w:tblGrid>
      <w:tr w14:paraId="1FD49B93" w14:textId="77777777">
        <w:tblPrEx>
          <w:tblW w:w="5000" w:type="pct"/>
          <w:tblLayout w:type="fixed"/>
          <w:tblLook w:val="04A0"/>
        </w:tblPrEx>
        <w:trPr>
          <w:trHeight w:val="385"/>
        </w:trPr>
        <w:tc>
          <w:tcPr>
            <w:tcW w:w="75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641AE7" w14:paraId="1009F35C" w14:textId="77777777">
            <w:pPr>
              <w:pStyle w:val="EnteteTabFirstColBordureCentre"/>
            </w:pPr>
            <w:r>
              <w:t>Elements of Statement of Net Assets</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641AE7" w14:paraId="68C9C698" w14:textId="77777777">
            <w:pPr>
              <w:pStyle w:val="EnteteTabLastColBordure"/>
              <w:spacing w:line="184" w:lineRule="exact"/>
            </w:pPr>
            <w:r>
              <w:t>Semi-Annual Report Amounts (*)</w:t>
            </w:r>
          </w:p>
        </w:tc>
      </w:tr>
      <w:tr w14:paraId="493D10C1" w14:textId="77777777">
        <w:tblPrEx>
          <w:tblW w:w="5000" w:type="pct"/>
          <w:tblLayout w:type="fixed"/>
          <w:tblLook w:val="04A0"/>
        </w:tblPrEx>
        <w:trPr>
          <w:trHeight w:val="382"/>
        </w:trPr>
        <w:tc>
          <w:tcPr>
            <w:tcW w:w="7500" w:type="dxa"/>
            <w:tcBorders>
              <w:left w:val="single" w:sz="4" w:space="0" w:color="000000"/>
            </w:tcBorders>
            <w:tcMar>
              <w:top w:w="0" w:type="dxa"/>
              <w:left w:w="0" w:type="dxa"/>
              <w:bottom w:w="22" w:type="dxa"/>
              <w:right w:w="0" w:type="dxa"/>
            </w:tcMar>
            <w:vAlign w:val="center"/>
          </w:tcPr>
          <w:p w:rsidR="00641AE7" w14:paraId="3A610E86" w14:textId="77777777">
            <w:pPr>
              <w:pStyle w:val="Tab1FirstColNonGras"/>
            </w:pPr>
            <w:r>
              <w:t>a) Eligible financial securities mentioned in paragraph 1 of section I of Article L. 214-20 of the French Monetary and Financial Code</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641AE7" w14:paraId="38770665" w14:textId="77777777">
            <w:pPr>
              <w:pStyle w:val="Tab1LastColNonGras"/>
            </w:pPr>
            <w:r>
              <w:t>497,985,436.19</w:t>
            </w:r>
          </w:p>
        </w:tc>
      </w:tr>
      <w:tr w14:paraId="0D258A82" w14:textId="77777777">
        <w:tblPrEx>
          <w:tblW w:w="5000" w:type="pct"/>
          <w:tblLayout w:type="fixed"/>
          <w:tblLook w:val="04A0"/>
        </w:tblPrEx>
        <w:trPr>
          <w:trHeight w:val="322"/>
        </w:trPr>
        <w:tc>
          <w:tcPr>
            <w:tcW w:w="7500" w:type="dxa"/>
            <w:tcBorders>
              <w:left w:val="single" w:sz="4" w:space="0" w:color="000000"/>
            </w:tcBorders>
            <w:tcMar>
              <w:top w:w="0" w:type="dxa"/>
              <w:left w:w="0" w:type="dxa"/>
              <w:bottom w:w="22" w:type="dxa"/>
              <w:right w:w="0" w:type="dxa"/>
            </w:tcMar>
            <w:vAlign w:val="center"/>
          </w:tcPr>
          <w:p w:rsidR="00641AE7" w14:paraId="46B8A191" w14:textId="77777777">
            <w:pPr>
              <w:pStyle w:val="Tab1FirstColNonGras"/>
            </w:pPr>
            <w:r>
              <w:t>b) Cash at banks and liquidities</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641AE7" w14:paraId="341B0F45" w14:textId="77777777">
            <w:pPr>
              <w:pStyle w:val="Tab1LastColNonGras"/>
            </w:pPr>
            <w:r>
              <w:t>2,911,046.94</w:t>
            </w:r>
          </w:p>
        </w:tc>
      </w:tr>
      <w:tr w14:paraId="1A207A8C" w14:textId="77777777">
        <w:tblPrEx>
          <w:tblW w:w="5000" w:type="pct"/>
          <w:tblLayout w:type="fixed"/>
          <w:tblLook w:val="04A0"/>
        </w:tblPrEx>
        <w:trPr>
          <w:trHeight w:val="322"/>
        </w:trPr>
        <w:tc>
          <w:tcPr>
            <w:tcW w:w="7500" w:type="dxa"/>
            <w:tcBorders>
              <w:left w:val="single" w:sz="4" w:space="0" w:color="000000"/>
            </w:tcBorders>
            <w:tcMar>
              <w:top w:w="0" w:type="dxa"/>
              <w:left w:w="0" w:type="dxa"/>
              <w:bottom w:w="22" w:type="dxa"/>
              <w:right w:w="0" w:type="dxa"/>
            </w:tcMar>
            <w:vAlign w:val="center"/>
          </w:tcPr>
          <w:p w:rsidR="00641AE7" w14:paraId="743F58CB" w14:textId="77777777">
            <w:pPr>
              <w:pStyle w:val="Tab1FirstColNonGras"/>
            </w:pPr>
            <w:r>
              <w:t>c) Other Assets held by the UCITS</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641AE7" w14:paraId="3D3E4D19" w14:textId="77777777">
            <w:pPr>
              <w:pStyle w:val="Tab1LastColNonGras"/>
            </w:pPr>
            <w:r>
              <w:t>338,533.31</w:t>
            </w:r>
          </w:p>
        </w:tc>
      </w:tr>
      <w:tr w14:paraId="1B52B606" w14:textId="77777777">
        <w:tblPrEx>
          <w:tblW w:w="5000" w:type="pct"/>
          <w:tblLayout w:type="fixed"/>
          <w:tblLook w:val="04A0"/>
        </w:tblPrEx>
        <w:trPr>
          <w:trHeight w:val="322"/>
        </w:trPr>
        <w:tc>
          <w:tcPr>
            <w:tcW w:w="7500" w:type="dxa"/>
            <w:tcBorders>
              <w:left w:val="single" w:sz="4" w:space="0" w:color="000000"/>
            </w:tcBorders>
            <w:tcMar>
              <w:top w:w="0" w:type="dxa"/>
              <w:left w:w="0" w:type="dxa"/>
              <w:bottom w:w="22" w:type="dxa"/>
              <w:right w:w="0" w:type="dxa"/>
            </w:tcMar>
            <w:vAlign w:val="center"/>
          </w:tcPr>
          <w:p w:rsidR="00641AE7" w14:paraId="6B0A04C1" w14:textId="77777777">
            <w:pPr>
              <w:pStyle w:val="Tab1FirstColNonGras"/>
            </w:pPr>
            <w:r>
              <w:t>d) Total of Assets held by the UCITS (lines a+b+c)</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641AE7" w14:paraId="7A654D48" w14:textId="77777777">
            <w:pPr>
              <w:pStyle w:val="Tab1LastColNonGras"/>
            </w:pPr>
            <w:r>
              <w:t>501,235,016.44</w:t>
            </w:r>
          </w:p>
        </w:tc>
      </w:tr>
      <w:tr w14:paraId="7F759231" w14:textId="77777777">
        <w:tblPrEx>
          <w:tblW w:w="5000" w:type="pct"/>
          <w:tblLayout w:type="fixed"/>
          <w:tblLook w:val="04A0"/>
        </w:tblPrEx>
        <w:trPr>
          <w:trHeight w:val="322"/>
        </w:trPr>
        <w:tc>
          <w:tcPr>
            <w:tcW w:w="7500" w:type="dxa"/>
            <w:tcBorders>
              <w:left w:val="single" w:sz="4" w:space="0" w:color="000000"/>
            </w:tcBorders>
            <w:tcMar>
              <w:top w:w="0" w:type="dxa"/>
              <w:left w:w="0" w:type="dxa"/>
              <w:bottom w:w="22" w:type="dxa"/>
              <w:right w:w="0" w:type="dxa"/>
            </w:tcMar>
            <w:vAlign w:val="center"/>
          </w:tcPr>
          <w:p w:rsidR="00641AE7" w14:paraId="4F1DC930" w14:textId="77777777">
            <w:pPr>
              <w:pStyle w:val="Tab1FirstColNonGras"/>
            </w:pPr>
            <w:r>
              <w:t>e) Liabilities</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641AE7" w14:paraId="44BC1B71" w14:textId="77777777">
            <w:pPr>
              <w:pStyle w:val="Tab1LastColNonGras"/>
            </w:pPr>
            <w:r>
              <w:t>-1,414,101.06</w:t>
            </w:r>
          </w:p>
        </w:tc>
      </w:tr>
      <w:tr w14:paraId="186D4363" w14:textId="77777777">
        <w:tblPrEx>
          <w:tblW w:w="5000" w:type="pct"/>
          <w:tblLayout w:type="fixed"/>
          <w:tblLook w:val="04A0"/>
        </w:tblPrEx>
        <w:trPr>
          <w:trHeight w:val="322"/>
        </w:trPr>
        <w:tc>
          <w:tcPr>
            <w:tcW w:w="7500" w:type="dxa"/>
            <w:tcBorders>
              <w:left w:val="single" w:sz="4" w:space="0" w:color="000000"/>
              <w:bottom w:val="single" w:sz="4" w:space="0" w:color="000000"/>
            </w:tcBorders>
            <w:tcMar>
              <w:top w:w="0" w:type="dxa"/>
              <w:left w:w="0" w:type="dxa"/>
              <w:bottom w:w="22" w:type="dxa"/>
              <w:right w:w="0" w:type="dxa"/>
            </w:tcMar>
            <w:vAlign w:val="center"/>
          </w:tcPr>
          <w:p w:rsidR="00641AE7" w14:paraId="5C766154" w14:textId="77777777">
            <w:pPr>
              <w:pStyle w:val="Tab1FirstColNonGrasBordureDown"/>
            </w:pPr>
            <w:r>
              <w:t>f) Net Asset Value (lines d+e= net asset of the UCITS)</w:t>
            </w:r>
          </w:p>
        </w:tc>
        <w:tc>
          <w:tcPr>
            <w:tcW w:w="21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4480B359" w14:textId="77777777">
            <w:pPr>
              <w:pStyle w:val="Tab1LastColNonGrasBordureDown"/>
            </w:pPr>
            <w:r>
              <w:t>499,820,915.38</w:t>
            </w:r>
          </w:p>
        </w:tc>
      </w:tr>
    </w:tbl>
    <w:p w:rsidR="00641AE7" w14:paraId="32BEEF94" w14:textId="77777777">
      <w:pPr>
        <w:pStyle w:val="TechnicalBookmark"/>
      </w:pPr>
    </w:p>
    <w:p w:rsidR="00641AE7" w14:paraId="61F9C699" w14:textId="77777777">
      <w:pPr>
        <w:pStyle w:val="TableNote"/>
        <w:spacing w:before="60" w:after="30"/>
      </w:pPr>
      <w:r>
        <w:t>(*) Amounts are signed</w:t>
      </w:r>
    </w:p>
    <w:p w:rsidR="00641AE7" w14:paraId="4644C083" w14:textId="77777777">
      <w:pPr>
        <w:pStyle w:val="BreakLine"/>
      </w:pPr>
      <w:r>
        <w:t xml:space="preserve"> </w:t>
      </w:r>
    </w:p>
    <w:p w:rsidR="00641AE7" w14:paraId="569A2EC4" w14:textId="77777777">
      <w:pPr>
        <w:pStyle w:val="TechnicalBookmark"/>
      </w:pPr>
      <w:r>
        <w:fldChar w:fldCharType="begin"/>
      </w:r>
      <w:r>
        <w:instrText xml:space="preserve"> SET B54790D732B48385C1FFC42ECA422359 "" </w:instrText>
      </w:r>
      <w:r>
        <w:fldChar w:fldCharType="separate"/>
      </w:r>
      <w:bookmarkStart w:id="6" w:name="B54790D732B48385C1FFC42ECA422359"/>
      <w:bookmarkEnd w:id="6"/>
      <w:r>
        <w:fldChar w:fldCharType="end"/>
      </w:r>
    </w:p>
    <w:p w:rsidR="00641AE7" w14:paraId="7400F27C" w14:textId="77777777">
      <w:pPr>
        <w:pStyle w:val="H1SPACEBEFORE"/>
        <w:ind w:right="2400"/>
      </w:pPr>
      <w:r>
        <w:t>|</w:t>
      </w:r>
    </w:p>
    <w:p w:rsidR="00641AE7" w14:paraId="636384B8" w14:textId="77777777">
      <w:pPr>
        <w:pStyle w:val="H1"/>
      </w:pPr>
      <w:bookmarkStart w:id="7" w:name="Number_of_units_outstanding_and_net_asse"/>
      <w:bookmarkEnd w:id="7"/>
      <w:r>
        <w:t>Number of units outstanding and net asset values per unit</w:t>
      </w:r>
    </w:p>
    <w:p w:rsidR="00641AE7" w14:paraId="7BE7627A" w14:textId="77777777">
      <w:pPr>
        <w:pStyle w:val="RefToc1"/>
      </w:pPr>
      <w:bookmarkStart w:id="8" w:name="BK_5FC29098830DA85CB78F6B7A7A369631"/>
      <w:bookmarkEnd w:id="8"/>
      <w:r>
        <w:t>Number of units outstanding and net asset values per unit</w:t>
      </w:r>
    </w:p>
    <w:p w:rsidR="00641AE7" w14:paraId="76B9E824" w14:textId="77777777">
      <w:pPr>
        <w:pStyle w:val="TechnicalBookmark"/>
      </w:pPr>
      <w:r>
        <w:fldChar w:fldCharType="begin"/>
      </w:r>
      <w:r>
        <w:instrText xml:space="preserve"> SET C3A2F8A5308A5E71CF6F4C804FA8AA90 "" </w:instrText>
      </w:r>
      <w:r>
        <w:fldChar w:fldCharType="separate"/>
      </w:r>
      <w:bookmarkStart w:id="9" w:name="C3A2F8A5308A5E71CF6F4C804FA8AA90"/>
      <w:bookmarkEnd w:id="9"/>
      <w:r>
        <w:fldChar w:fldCharType="end"/>
      </w:r>
    </w:p>
    <w:p w:rsidR="00641AE7" w14:paraId="550B96CD" w14:textId="77777777">
      <w:pPr>
        <w:pStyle w:val="TechnicalBookmark"/>
      </w:pPr>
    </w:p>
    <w:tbl>
      <w:tblPr>
        <w:tblW w:w="5000" w:type="pct"/>
        <w:tblLayout w:type="fixed"/>
        <w:tblLook w:val="04A0"/>
      </w:tblPr>
      <w:tblGrid>
        <w:gridCol w:w="3724"/>
        <w:gridCol w:w="1116"/>
        <w:gridCol w:w="1594"/>
        <w:gridCol w:w="1594"/>
        <w:gridCol w:w="1594"/>
      </w:tblGrid>
      <w:tr w14:paraId="693E88D8" w14:textId="77777777">
        <w:tblPrEx>
          <w:tblW w:w="5000" w:type="pct"/>
          <w:tblLayout w:type="fixed"/>
          <w:tblLook w:val="04A0"/>
        </w:tblPrEx>
        <w:trPr>
          <w:trHeight w:val="385"/>
        </w:trPr>
        <w:tc>
          <w:tcPr>
            <w:tcW w:w="374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641AE7" w14:paraId="38A51BB4" w14:textId="77777777">
            <w:pPr>
              <w:pStyle w:val="EnteteTabFirstColBordureCentre"/>
            </w:pPr>
            <w:r>
              <w:t>Unit</w:t>
            </w:r>
          </w:p>
        </w:tc>
        <w:tc>
          <w:tcPr>
            <w:tcW w:w="11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31248B14" w14:textId="77777777">
            <w:pPr>
              <w:pStyle w:val="EnteteTabMiddleColBordure"/>
            </w:pPr>
            <w:r>
              <w:t>Unit type</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61F84B11" w14:textId="77777777">
            <w:pPr>
              <w:pStyle w:val="EnteteTabMiddleColBordure"/>
            </w:pPr>
            <w:r>
              <w:t>Net asset value</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0D64ABFD" w14:textId="77777777">
            <w:pPr>
              <w:pStyle w:val="EnteteTabMiddleColBordure"/>
              <w:spacing w:line="184" w:lineRule="exact"/>
            </w:pPr>
            <w:r>
              <w:t>Number of units outstanding</w:t>
            </w:r>
          </w:p>
        </w:tc>
        <w:tc>
          <w:tcPr>
            <w:tcW w:w="16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641AE7" w14:paraId="6A26B018" w14:textId="77777777">
            <w:pPr>
              <w:pStyle w:val="EnteteTabLastColBordure"/>
              <w:spacing w:line="184" w:lineRule="exact"/>
            </w:pPr>
            <w:r>
              <w:t>Net asset value per unit</w:t>
            </w:r>
          </w:p>
        </w:tc>
      </w:tr>
      <w:tr w14:paraId="67FBD107" w14:textId="77777777">
        <w:tblPrEx>
          <w:tblW w:w="5000" w:type="pct"/>
          <w:tblLayout w:type="fixed"/>
          <w:tblLook w:val="04A0"/>
        </w:tblPrEx>
        <w:trPr>
          <w:trHeight w:val="382"/>
        </w:trPr>
        <w:tc>
          <w:tcPr>
            <w:tcW w:w="3740" w:type="dxa"/>
            <w:tcBorders>
              <w:left w:val="single" w:sz="4" w:space="0" w:color="000000"/>
              <w:bottom w:val="single" w:sz="4" w:space="0" w:color="000000"/>
            </w:tcBorders>
            <w:tcMar>
              <w:top w:w="0" w:type="dxa"/>
              <w:left w:w="0" w:type="dxa"/>
              <w:bottom w:w="22" w:type="dxa"/>
              <w:right w:w="0" w:type="dxa"/>
            </w:tcMar>
            <w:vAlign w:val="center"/>
          </w:tcPr>
          <w:p w:rsidR="00641AE7" w14:paraId="1F14B78A" w14:textId="77777777">
            <w:pPr>
              <w:pStyle w:val="Tab1FirstColNonGrasBordureDown"/>
            </w:pPr>
            <w:r>
              <w:t>AMUNDI MSCI WORLD CLIMATE PARIS ALIGNED UMWELTZEICHEN UCITS ETF</w:t>
            </w:r>
          </w:p>
        </w:tc>
        <w:tc>
          <w:tcPr>
            <w:tcW w:w="11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78D1E047" w14:textId="77777777">
            <w:pPr>
              <w:pStyle w:val="Tab1MiddleColNonGrasBordureDownCentre"/>
            </w:pPr>
            <w:r>
              <w:t>C/D</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rsidP="00B85D9E" w14:paraId="2695F802" w14:textId="77777777">
            <w:pPr>
              <w:pStyle w:val="Tab1MiddleColNonGrasBordureDown"/>
              <w:ind w:right="180"/>
            </w:pPr>
            <w:r>
              <w:t>499,820,915.38</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62583413" w14:textId="77777777">
            <w:pPr>
              <w:pStyle w:val="Tab1MiddleColNonGrasBordureDown"/>
            </w:pPr>
            <w:r>
              <w:t>5,635,036</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6CD2A473" w14:textId="77777777">
            <w:pPr>
              <w:pStyle w:val="Tab1LastColNonGrasBordureDown"/>
            </w:pPr>
            <w:r>
              <w:t>88.6987</w:t>
            </w:r>
          </w:p>
        </w:tc>
      </w:tr>
    </w:tbl>
    <w:p w:rsidR="00641AE7" w14:paraId="428EE01F" w14:textId="77777777">
      <w:pPr>
        <w:pStyle w:val="TechnicalBookmark"/>
        <w:sectPr>
          <w:headerReference w:type="default" r:id="rId7"/>
          <w:footerReference w:type="default" r:id="rId8"/>
          <w:pgSz w:w="11900" w:h="16840"/>
          <w:pgMar w:top="2154" w:right="1134" w:bottom="1134" w:left="1134" w:header="400" w:footer="400" w:gutter="0"/>
          <w:cols w:space="720"/>
        </w:sectPr>
      </w:pPr>
    </w:p>
    <w:p w:rsidR="00641AE7" w14:paraId="7E38D249" w14:textId="77777777">
      <w:pPr>
        <w:spacing w:line="15" w:lineRule="exact"/>
        <w:rPr>
          <w:sz w:val="2"/>
        </w:rPr>
      </w:pPr>
    </w:p>
    <w:p w:rsidR="00641AE7" w14:paraId="64E8303B" w14:textId="77777777">
      <w:pPr>
        <w:pStyle w:val="TechnicalBookmark"/>
      </w:pPr>
      <w:r>
        <w:fldChar w:fldCharType="begin"/>
      </w:r>
      <w:r>
        <w:instrText xml:space="preserve"> SET 9064D66A9BC2F002B6DC3AEFC1858C4C "" </w:instrText>
      </w:r>
      <w:r>
        <w:fldChar w:fldCharType="separate"/>
      </w:r>
      <w:bookmarkStart w:id="10" w:name="9064D66A9BC2F002B6DC3AEFC1858C4C"/>
      <w:bookmarkEnd w:id="10"/>
      <w:r>
        <w:fldChar w:fldCharType="end"/>
      </w:r>
    </w:p>
    <w:p w:rsidR="00641AE7" w14:paraId="3A8F2F0F" w14:textId="77777777">
      <w:pPr>
        <w:pStyle w:val="H1"/>
      </w:pPr>
      <w:bookmarkStart w:id="11" w:name="Items_of_securities_portfolio"/>
      <w:bookmarkEnd w:id="11"/>
      <w:r>
        <w:t>Items of securities portfolio</w:t>
      </w:r>
    </w:p>
    <w:p w:rsidR="00641AE7" w14:paraId="220D344F" w14:textId="77777777">
      <w:pPr>
        <w:pStyle w:val="RefToc1"/>
      </w:pPr>
      <w:bookmarkStart w:id="12" w:name="BK_087A59EF53C1FBD2097E123C1ABCE783"/>
      <w:bookmarkEnd w:id="12"/>
      <w:r>
        <w:t>Items of securities portfolio</w:t>
      </w:r>
    </w:p>
    <w:p w:rsidR="00641AE7" w14:paraId="6F9C76B7" w14:textId="77777777">
      <w:pPr>
        <w:pStyle w:val="TechnicalBookmark"/>
      </w:pPr>
      <w:r>
        <w:fldChar w:fldCharType="begin"/>
      </w:r>
      <w:r>
        <w:instrText xml:space="preserve"> SET 871E49770577360DD6B5B7B7487FCA27 "" </w:instrText>
      </w:r>
      <w:r>
        <w:fldChar w:fldCharType="separate"/>
      </w:r>
      <w:bookmarkStart w:id="13" w:name="871E49770577360DD6B5B7B7487FCA27"/>
      <w:bookmarkEnd w:id="13"/>
      <w:r>
        <w:fldChar w:fldCharType="end"/>
      </w:r>
    </w:p>
    <w:p w:rsidR="00641AE7" w14:paraId="60833746" w14:textId="77777777">
      <w:pPr>
        <w:pStyle w:val="TechnicalBookmark"/>
      </w:pPr>
    </w:p>
    <w:tbl>
      <w:tblPr>
        <w:tblW w:w="5000" w:type="pct"/>
        <w:tblLayout w:type="fixed"/>
        <w:tblLook w:val="04A0"/>
      </w:tblPr>
      <w:tblGrid>
        <w:gridCol w:w="5717"/>
        <w:gridCol w:w="1953"/>
        <w:gridCol w:w="1952"/>
      </w:tblGrid>
      <w:tr w14:paraId="1F36CC00" w14:textId="77777777">
        <w:tblPrEx>
          <w:tblW w:w="5000" w:type="pct"/>
          <w:tblLayout w:type="fixed"/>
          <w:tblLook w:val="04A0"/>
        </w:tblPrEx>
        <w:trPr>
          <w:trHeight w:val="385"/>
        </w:trPr>
        <w:tc>
          <w:tcPr>
            <w:tcW w:w="574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641AE7" w14:paraId="24EC6EBE" w14:textId="77777777">
            <w:pPr>
              <w:pStyle w:val="EnteteTabFirstColBordureCentre"/>
            </w:pPr>
            <w:r>
              <w:t>Items of securities portfolio</w:t>
            </w:r>
          </w:p>
        </w:tc>
        <w:tc>
          <w:tcPr>
            <w:tcW w:w="19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1D614199" w14:textId="77777777">
            <w:pPr>
              <w:pStyle w:val="EnteteTabMiddleColBordure"/>
              <w:spacing w:line="184" w:lineRule="exact"/>
            </w:pPr>
            <w:r>
              <w:t>Percentage Net Assets (*)</w:t>
            </w:r>
          </w:p>
        </w:tc>
        <w:tc>
          <w:tcPr>
            <w:tcW w:w="19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641AE7" w14:paraId="371E4481" w14:textId="77777777">
            <w:pPr>
              <w:pStyle w:val="EnteteTabLastColBordure"/>
              <w:spacing w:line="184" w:lineRule="exact"/>
            </w:pPr>
            <w:r>
              <w:t>Total Percentage of Assets (**)</w:t>
            </w:r>
          </w:p>
        </w:tc>
      </w:tr>
      <w:tr w14:paraId="697AE6D8" w14:textId="77777777">
        <w:tblPrEx>
          <w:tblW w:w="5000" w:type="pct"/>
          <w:tblLayout w:type="fixed"/>
          <w:tblLook w:val="04A0"/>
        </w:tblPrEx>
        <w:trPr>
          <w:trHeight w:val="562"/>
        </w:trPr>
        <w:tc>
          <w:tcPr>
            <w:tcW w:w="5740" w:type="dxa"/>
            <w:tcBorders>
              <w:left w:val="single" w:sz="4" w:space="0" w:color="000000"/>
            </w:tcBorders>
            <w:tcMar>
              <w:top w:w="0" w:type="dxa"/>
              <w:left w:w="0" w:type="dxa"/>
              <w:bottom w:w="22" w:type="dxa"/>
              <w:right w:w="0" w:type="dxa"/>
            </w:tcMar>
            <w:vAlign w:val="center"/>
          </w:tcPr>
          <w:p w:rsidR="00641AE7" w14:paraId="143CEC40" w14:textId="77777777">
            <w:pPr>
              <w:pStyle w:val="Tab1FirstColNonGras"/>
            </w:pPr>
            <w:r>
              <w:t>A) Eligible financial securities and money market instruments admitted for trading on a regulated market pursuant to Article L. 422-1 of the French Monetary and Financial Code.</w:t>
            </w:r>
          </w:p>
        </w:tc>
        <w:tc>
          <w:tcPr>
            <w:tcW w:w="1960" w:type="dxa"/>
            <w:tcBorders>
              <w:left w:val="single" w:sz="4" w:space="0" w:color="000000"/>
              <w:right w:val="single" w:sz="4" w:space="0" w:color="000000"/>
            </w:tcBorders>
            <w:tcMar>
              <w:top w:w="0" w:type="dxa"/>
              <w:left w:w="0" w:type="dxa"/>
              <w:bottom w:w="0" w:type="dxa"/>
              <w:right w:w="0" w:type="dxa"/>
            </w:tcMar>
            <w:vAlign w:val="center"/>
          </w:tcPr>
          <w:p w:rsidR="00641AE7" w14:paraId="00401B56" w14:textId="77777777">
            <w:pPr>
              <w:pStyle w:val="Tab1MiddleColNonGras"/>
            </w:pPr>
            <w:r>
              <w:t>10.07</w:t>
            </w:r>
          </w:p>
        </w:tc>
        <w:tc>
          <w:tcPr>
            <w:tcW w:w="1960" w:type="dxa"/>
            <w:tcBorders>
              <w:left w:val="single" w:sz="4" w:space="0" w:color="000000"/>
              <w:right w:val="single" w:sz="4" w:space="0" w:color="000000"/>
            </w:tcBorders>
            <w:tcMar>
              <w:top w:w="0" w:type="dxa"/>
              <w:left w:w="0" w:type="dxa"/>
              <w:bottom w:w="0" w:type="dxa"/>
              <w:right w:w="0" w:type="dxa"/>
            </w:tcMar>
            <w:vAlign w:val="center"/>
          </w:tcPr>
          <w:p w:rsidR="00641AE7" w14:paraId="36655BAE" w14:textId="77777777">
            <w:pPr>
              <w:pStyle w:val="Tab1LastColNonGras"/>
            </w:pPr>
            <w:r>
              <w:t>10.04</w:t>
            </w:r>
          </w:p>
        </w:tc>
      </w:tr>
      <w:tr w14:paraId="1EB361D2" w14:textId="77777777">
        <w:tblPrEx>
          <w:tblW w:w="5000" w:type="pct"/>
          <w:tblLayout w:type="fixed"/>
          <w:tblLook w:val="04A0"/>
        </w:tblPrEx>
        <w:trPr>
          <w:trHeight w:hRule="exact" w:val="62"/>
        </w:trPr>
        <w:tc>
          <w:tcPr>
            <w:tcW w:w="5740" w:type="dxa"/>
            <w:tcBorders>
              <w:left w:val="single" w:sz="4" w:space="0" w:color="000000"/>
            </w:tcBorders>
            <w:tcMar>
              <w:top w:w="0" w:type="dxa"/>
              <w:left w:w="0" w:type="dxa"/>
              <w:bottom w:w="22" w:type="dxa"/>
              <w:right w:w="0" w:type="dxa"/>
            </w:tcMar>
            <w:vAlign w:val="center"/>
          </w:tcPr>
          <w:p w:rsidR="00641AE7" w14:paraId="2AF6E362" w14:textId="77777777">
            <w:pPr>
              <w:pStyle w:val="Tab1FirstColNonGrasNoContent"/>
              <w:rPr>
                <w:sz w:val="16"/>
              </w:rPr>
            </w:pPr>
          </w:p>
        </w:tc>
        <w:tc>
          <w:tcPr>
            <w:tcW w:w="1960" w:type="dxa"/>
            <w:tcBorders>
              <w:left w:val="single" w:sz="4" w:space="0" w:color="000000"/>
              <w:right w:val="single" w:sz="4" w:space="0" w:color="000000"/>
            </w:tcBorders>
            <w:tcMar>
              <w:top w:w="0" w:type="dxa"/>
              <w:left w:w="0" w:type="dxa"/>
              <w:bottom w:w="0" w:type="dxa"/>
              <w:right w:w="0" w:type="dxa"/>
            </w:tcMar>
            <w:vAlign w:val="center"/>
          </w:tcPr>
          <w:p w:rsidR="00641AE7" w14:paraId="5C7DE431" w14:textId="77777777">
            <w:pPr>
              <w:pStyle w:val="Tab1MiddleColNonGrasNoContent"/>
              <w:rPr>
                <w:sz w:val="16"/>
              </w:rPr>
            </w:pPr>
          </w:p>
        </w:tc>
        <w:tc>
          <w:tcPr>
            <w:tcW w:w="1960" w:type="dxa"/>
            <w:tcBorders>
              <w:left w:val="single" w:sz="4" w:space="0" w:color="000000"/>
              <w:right w:val="single" w:sz="4" w:space="0" w:color="000000"/>
            </w:tcBorders>
            <w:tcMar>
              <w:top w:w="0" w:type="dxa"/>
              <w:left w:w="0" w:type="dxa"/>
              <w:bottom w:w="0" w:type="dxa"/>
              <w:right w:w="0" w:type="dxa"/>
            </w:tcMar>
            <w:vAlign w:val="center"/>
          </w:tcPr>
          <w:p w:rsidR="00641AE7" w14:paraId="64A8117A" w14:textId="77777777">
            <w:pPr>
              <w:pStyle w:val="Tab1LastColNonGrasNoContent"/>
              <w:rPr>
                <w:sz w:val="16"/>
              </w:rPr>
            </w:pPr>
          </w:p>
        </w:tc>
      </w:tr>
      <w:tr w14:paraId="19A2E921" w14:textId="77777777">
        <w:tblPrEx>
          <w:tblW w:w="5000" w:type="pct"/>
          <w:tblLayout w:type="fixed"/>
          <w:tblLook w:val="04A0"/>
        </w:tblPrEx>
        <w:trPr>
          <w:trHeight w:val="922"/>
        </w:trPr>
        <w:tc>
          <w:tcPr>
            <w:tcW w:w="5740" w:type="dxa"/>
            <w:tcBorders>
              <w:left w:val="single" w:sz="4" w:space="0" w:color="000000"/>
              <w:bottom w:val="single" w:sz="4" w:space="0" w:color="000000"/>
            </w:tcBorders>
            <w:tcMar>
              <w:top w:w="0" w:type="dxa"/>
              <w:left w:w="0" w:type="dxa"/>
              <w:bottom w:w="22" w:type="dxa"/>
              <w:right w:w="0" w:type="dxa"/>
            </w:tcMar>
            <w:vAlign w:val="center"/>
          </w:tcPr>
          <w:p w:rsidR="00641AE7" w14:paraId="62BC695D" w14:textId="77777777">
            <w:pPr>
              <w:pStyle w:val="Tab1FirstColNonGrasBordureDown"/>
            </w:pPr>
            <w:r>
              <w:t>and B) Eligible financial securities and money market instruments admitted for trading on another regulated market that is operating regularly, recognised, open to the public and whose registered offices are located in a European Union member state or in another state party to the agreement on the European Economic Area.</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7122F7D6" w14:textId="77777777">
            <w:pPr>
              <w:pStyle w:val="Tab1MiddleColNonGrasBordureDownNoContent"/>
              <w:rPr>
                <w:sz w:val="16"/>
              </w:rPr>
            </w:pP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658AD1E3" w14:textId="77777777">
            <w:pPr>
              <w:pStyle w:val="Tab1LastColNonGrasBordureDownNoContent"/>
              <w:rPr>
                <w:sz w:val="16"/>
              </w:rPr>
            </w:pPr>
          </w:p>
        </w:tc>
      </w:tr>
      <w:tr w14:paraId="3CD7803D" w14:textId="77777777">
        <w:tblPrEx>
          <w:tblW w:w="5000" w:type="pct"/>
          <w:tblLayout w:type="fixed"/>
          <w:tblLook w:val="04A0"/>
        </w:tblPrEx>
        <w:trPr>
          <w:trHeight w:val="1302"/>
        </w:trPr>
        <w:tc>
          <w:tcPr>
            <w:tcW w:w="5740" w:type="dxa"/>
            <w:tcBorders>
              <w:left w:val="single" w:sz="4" w:space="0" w:color="000000"/>
              <w:bottom w:val="single" w:sz="4" w:space="0" w:color="000000"/>
            </w:tcBorders>
            <w:tcMar>
              <w:top w:w="0" w:type="dxa"/>
              <w:left w:w="0" w:type="dxa"/>
              <w:bottom w:w="22" w:type="dxa"/>
              <w:right w:w="0" w:type="dxa"/>
            </w:tcMar>
            <w:vAlign w:val="center"/>
          </w:tcPr>
          <w:p w:rsidR="00641AE7" w14:paraId="19D64D8A" w14:textId="77777777">
            <w:pPr>
              <w:pStyle w:val="Tab1FirstColNonGrasBordureDown"/>
            </w:pPr>
            <w:r>
              <w:t>C) Eligible financial securities and money market instruments officially listed on a stock exchange in a non-member state or traded on another regulated market in a non-member state that is operating regularly, recognised and open to the public, provided that this exchange or market does not appear on a list drawn up by the AMF or that the choice of this exchange or market is established by law, regulations, or the articles of association of the undertaking for collective investment in transferable securiti</w:t>
            </w:r>
            <w:r>
              <w:t>es.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4D696399" w14:textId="77777777">
            <w:pPr>
              <w:pStyle w:val="Tab1MiddleColNonGrasBordureDown"/>
            </w:pPr>
            <w:r>
              <w:t>89.56</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5F1ED4D3" w14:textId="77777777">
            <w:pPr>
              <w:pStyle w:val="Tab1LastColNonGrasBordureDown"/>
            </w:pPr>
            <w:r>
              <w:t>89.31</w:t>
            </w:r>
          </w:p>
        </w:tc>
      </w:tr>
      <w:tr w14:paraId="6981B403" w14:textId="77777777">
        <w:tblPrEx>
          <w:tblW w:w="5000" w:type="pct"/>
          <w:tblLayout w:type="fixed"/>
          <w:tblLook w:val="04A0"/>
        </w:tblPrEx>
        <w:trPr>
          <w:trHeight w:val="462"/>
        </w:trPr>
        <w:tc>
          <w:tcPr>
            <w:tcW w:w="5740" w:type="dxa"/>
            <w:tcBorders>
              <w:left w:val="single" w:sz="4" w:space="0" w:color="000000"/>
              <w:bottom w:val="single" w:sz="4" w:space="0" w:color="000000"/>
            </w:tcBorders>
            <w:tcMar>
              <w:top w:w="0" w:type="dxa"/>
              <w:left w:w="0" w:type="dxa"/>
              <w:bottom w:w="22" w:type="dxa"/>
              <w:right w:w="0" w:type="dxa"/>
            </w:tcMar>
            <w:vAlign w:val="center"/>
          </w:tcPr>
          <w:p w:rsidR="00641AE7" w14:paraId="325F78FB" w14:textId="77777777">
            <w:pPr>
              <w:pStyle w:val="Tab1FirstColNonGrasBordureDown"/>
            </w:pPr>
            <w:r>
              <w:t>D) Recently issued financial securities mentioned in paragraph 4 of section I of Article R. 214-11 of the French Monetary and Financial Code.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13B10057" w14:textId="77777777">
            <w:pPr>
              <w:pStyle w:val="Tab1MiddleColNonGrasBordureDown"/>
            </w:pPr>
            <w:r>
              <w:t xml:space="preserve"> </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0866C434" w14:textId="77777777">
            <w:pPr>
              <w:pStyle w:val="Tab1LastColNonGrasBordureDown"/>
            </w:pPr>
            <w:r>
              <w:t xml:space="preserve"> </w:t>
            </w:r>
          </w:p>
        </w:tc>
      </w:tr>
      <w:tr w14:paraId="4E8D418F"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641AE7" w14:paraId="2FE3CEFA" w14:textId="77777777">
            <w:pPr>
              <w:pStyle w:val="Tab1FirstColNonGrasBordureDown"/>
            </w:pPr>
            <w:r>
              <w:t>E) Other assets.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51881846" w14:textId="77777777">
            <w:pPr>
              <w:pStyle w:val="Tab1MiddleColNonGrasBordureDown"/>
            </w:pPr>
            <w:r>
              <w:t xml:space="preserve"> </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6D180BE5" w14:textId="77777777">
            <w:pPr>
              <w:pStyle w:val="Tab1LastColNonGrasBordureDown"/>
            </w:pPr>
            <w:r>
              <w:t xml:space="preserve"> </w:t>
            </w:r>
          </w:p>
        </w:tc>
      </w:tr>
    </w:tbl>
    <w:p w:rsidR="00641AE7" w14:paraId="1C18DE0C" w14:textId="77777777">
      <w:pPr>
        <w:pStyle w:val="TechnicalBookmark"/>
      </w:pPr>
    </w:p>
    <w:p w:rsidR="00641AE7" w14:paraId="010B36B3" w14:textId="77777777">
      <w:pPr>
        <w:pStyle w:val="TableNote"/>
        <w:spacing w:before="60" w:after="60"/>
      </w:pPr>
      <w:r>
        <w:t>(*) Please see point f) in the statement of assets</w:t>
      </w:r>
    </w:p>
    <w:p w:rsidR="00641AE7" w14:paraId="263E1751" w14:textId="77777777">
      <w:pPr>
        <w:pStyle w:val="TableNote"/>
        <w:spacing w:before="60"/>
        <w:sectPr>
          <w:headerReference w:type="default" r:id="rId9"/>
          <w:footerReference w:type="default" r:id="rId10"/>
          <w:pgSz w:w="11900" w:h="16840"/>
          <w:pgMar w:top="2154" w:right="1134" w:bottom="1134" w:left="1134" w:header="400" w:footer="400" w:gutter="0"/>
          <w:cols w:space="720"/>
        </w:sectPr>
      </w:pPr>
      <w:r>
        <w:t>(**) Please see point d) in the statement of assets</w:t>
      </w:r>
      <w:r>
        <w:cr/>
      </w:r>
    </w:p>
    <w:p w:rsidR="00641AE7" w14:paraId="3711514C" w14:textId="77777777">
      <w:pPr>
        <w:spacing w:line="15" w:lineRule="exact"/>
        <w:rPr>
          <w:sz w:val="2"/>
        </w:rPr>
      </w:pPr>
    </w:p>
    <w:p w:rsidR="00641AE7" w14:paraId="2E68B1E8" w14:textId="77777777">
      <w:pPr>
        <w:pStyle w:val="TechnicalBookmark"/>
      </w:pPr>
      <w:r>
        <w:fldChar w:fldCharType="begin"/>
      </w:r>
      <w:r>
        <w:instrText xml:space="preserve"> SET 3E01784D517AA74504ED268C8125895E "" </w:instrText>
      </w:r>
      <w:r>
        <w:fldChar w:fldCharType="separate"/>
      </w:r>
      <w:bookmarkStart w:id="14" w:name="3E01784D517AA74504ED268C8125895E"/>
      <w:bookmarkEnd w:id="14"/>
      <w:r>
        <w:fldChar w:fldCharType="end"/>
      </w:r>
    </w:p>
    <w:p w:rsidR="00641AE7" w14:paraId="017DD29F" w14:textId="77777777">
      <w:pPr>
        <w:pStyle w:val="H1"/>
      </w:pPr>
      <w:bookmarkStart w:id="15" w:name="Breakdown_of_assets_in_A),_B),_C),_D)_of"/>
      <w:bookmarkEnd w:id="15"/>
      <w:r>
        <w:t>Breakdown of assets in A), B), C), D) of the securities portfolio, by currency</w:t>
      </w:r>
    </w:p>
    <w:p w:rsidR="00641AE7" w14:paraId="5305E039" w14:textId="77777777">
      <w:pPr>
        <w:pStyle w:val="RefToc1"/>
      </w:pPr>
      <w:bookmarkStart w:id="16" w:name="BK_C0543A569821AC9CAD9C71D515083358"/>
      <w:bookmarkEnd w:id="16"/>
      <w:r>
        <w:t>Breakdown of assets in A), B), C), D) of the securities portfolio, by currency</w:t>
      </w:r>
    </w:p>
    <w:p w:rsidR="00641AE7" w14:paraId="2377C8F8" w14:textId="77777777">
      <w:pPr>
        <w:pStyle w:val="TechnicalBookmark"/>
      </w:pPr>
      <w:r>
        <w:fldChar w:fldCharType="begin"/>
      </w:r>
      <w:r>
        <w:instrText xml:space="preserve"> SET 6BDA36CBB0181201BD48804050414695 "" </w:instrText>
      </w:r>
      <w:r>
        <w:fldChar w:fldCharType="separate"/>
      </w:r>
      <w:bookmarkStart w:id="17" w:name="6BDA36CBB0181201BD48804050414695"/>
      <w:bookmarkEnd w:id="17"/>
      <w:r>
        <w:fldChar w:fldCharType="end"/>
      </w:r>
    </w:p>
    <w:p w:rsidR="00641AE7" w14:paraId="4565A45D" w14:textId="77777777">
      <w:pPr>
        <w:pStyle w:val="TechnicalBookmark"/>
      </w:pPr>
    </w:p>
    <w:tbl>
      <w:tblPr>
        <w:tblW w:w="5000" w:type="pct"/>
        <w:tblLayout w:type="fixed"/>
        <w:tblLook w:val="04A0"/>
      </w:tblPr>
      <w:tblGrid>
        <w:gridCol w:w="3585"/>
        <w:gridCol w:w="917"/>
        <w:gridCol w:w="1574"/>
        <w:gridCol w:w="1594"/>
        <w:gridCol w:w="1952"/>
      </w:tblGrid>
      <w:tr w14:paraId="466E330F" w14:textId="77777777">
        <w:tblPrEx>
          <w:tblW w:w="5000" w:type="pct"/>
          <w:tblLayout w:type="fixed"/>
          <w:tblLook w:val="04A0"/>
        </w:tblPrEx>
        <w:trPr>
          <w:trHeight w:val="385"/>
        </w:trPr>
        <w:tc>
          <w:tcPr>
            <w:tcW w:w="36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641AE7" w14:paraId="675F6E8E" w14:textId="77777777">
            <w:pPr>
              <w:pStyle w:val="EnteteTabFirstColBordureCentre"/>
            </w:pPr>
            <w:r>
              <w:t>Securities</w:t>
            </w:r>
          </w:p>
        </w:tc>
        <w:tc>
          <w:tcPr>
            <w:tcW w:w="9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53213791" w14:textId="77777777">
            <w:pPr>
              <w:pStyle w:val="EnteteTabMiddleColBordure"/>
            </w:pPr>
            <w:r>
              <w:t>Currency</w:t>
            </w:r>
          </w:p>
        </w:tc>
        <w:tc>
          <w:tcPr>
            <w:tcW w:w="15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3C5DAACA" w14:textId="77777777">
            <w:pPr>
              <w:pStyle w:val="EnteteTabMiddleColBordure"/>
            </w:pPr>
            <w:r>
              <w:t>In amount (USD)</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706DDD8C" w14:textId="77777777">
            <w:pPr>
              <w:pStyle w:val="EnteteTabMiddleColBordure"/>
              <w:spacing w:line="184" w:lineRule="exact"/>
            </w:pPr>
            <w:r>
              <w:t>Percentage Net Assets (*)</w:t>
            </w:r>
          </w:p>
        </w:tc>
        <w:tc>
          <w:tcPr>
            <w:tcW w:w="19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641AE7" w14:paraId="41D93FB7" w14:textId="77777777">
            <w:pPr>
              <w:pStyle w:val="EnteteTabLastColBordure"/>
              <w:spacing w:line="184" w:lineRule="exact"/>
            </w:pPr>
            <w:r>
              <w:t>Total Percentage of Assets (**)</w:t>
            </w:r>
          </w:p>
        </w:tc>
      </w:tr>
      <w:tr w14:paraId="5E4B4555" w14:textId="77777777">
        <w:tblPrEx>
          <w:tblW w:w="5000" w:type="pct"/>
          <w:tblLayout w:type="fixed"/>
          <w:tblLook w:val="04A0"/>
        </w:tblPrEx>
        <w:trPr>
          <w:trHeight w:val="362"/>
        </w:trPr>
        <w:tc>
          <w:tcPr>
            <w:tcW w:w="3600" w:type="dxa"/>
            <w:tcBorders>
              <w:left w:val="single" w:sz="4" w:space="0" w:color="000000"/>
              <w:bottom w:val="single" w:sz="4" w:space="0" w:color="000000"/>
            </w:tcBorders>
            <w:tcMar>
              <w:top w:w="0" w:type="dxa"/>
              <w:left w:w="0" w:type="dxa"/>
              <w:bottom w:w="22" w:type="dxa"/>
              <w:right w:w="0" w:type="dxa"/>
            </w:tcMar>
            <w:vAlign w:val="center"/>
          </w:tcPr>
          <w:p w:rsidR="00641AE7" w14:paraId="0CA9AFA7" w14:textId="77777777">
            <w:pPr>
              <w:pStyle w:val="Tab1FirstColNonGrasBordureDown"/>
            </w:pPr>
            <w:r>
              <w:t>United States dollar</w:t>
            </w:r>
          </w:p>
        </w:tc>
        <w:tc>
          <w:tcPr>
            <w:tcW w:w="9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64C44E0A" w14:textId="77777777">
            <w:pPr>
              <w:pStyle w:val="Tab1MiddleColNonGrasBordureDownCentre"/>
            </w:pPr>
            <w:r>
              <w:t>USD</w:t>
            </w:r>
          </w:p>
        </w:tc>
        <w:tc>
          <w:tcPr>
            <w:tcW w:w="15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59F2D48F" w14:textId="77777777">
            <w:pPr>
              <w:pStyle w:val="Tab1MiddleColNonGrasBordureDown"/>
            </w:pPr>
            <w:r>
              <w:t>393,430,101.44</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53D1669D" w14:textId="77777777">
            <w:pPr>
              <w:pStyle w:val="Tab1MiddleColNonGrasBordureDown"/>
            </w:pPr>
            <w:r>
              <w:t>78.71</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235A67C2" w14:textId="77777777">
            <w:pPr>
              <w:pStyle w:val="Tab1LastColNonGrasBordureDown"/>
            </w:pPr>
            <w:r>
              <w:t>78.49</w:t>
            </w:r>
          </w:p>
        </w:tc>
      </w:tr>
      <w:tr w14:paraId="1DC13A17" w14:textId="77777777">
        <w:tblPrEx>
          <w:tblW w:w="5000" w:type="pct"/>
          <w:tblLayout w:type="fixed"/>
          <w:tblLook w:val="04A0"/>
        </w:tblPrEx>
        <w:trPr>
          <w:trHeight w:val="362"/>
        </w:trPr>
        <w:tc>
          <w:tcPr>
            <w:tcW w:w="3600" w:type="dxa"/>
            <w:tcBorders>
              <w:left w:val="single" w:sz="4" w:space="0" w:color="000000"/>
              <w:bottom w:val="single" w:sz="4" w:space="0" w:color="000000"/>
            </w:tcBorders>
            <w:tcMar>
              <w:top w:w="0" w:type="dxa"/>
              <w:left w:w="0" w:type="dxa"/>
              <w:bottom w:w="22" w:type="dxa"/>
              <w:right w:w="0" w:type="dxa"/>
            </w:tcMar>
            <w:vAlign w:val="center"/>
          </w:tcPr>
          <w:p w:rsidR="00641AE7" w14:paraId="08AFAF24" w14:textId="77777777">
            <w:pPr>
              <w:pStyle w:val="Tab1FirstColNonGrasBordureDown"/>
            </w:pPr>
            <w:r>
              <w:t>Euro</w:t>
            </w:r>
          </w:p>
        </w:tc>
        <w:tc>
          <w:tcPr>
            <w:tcW w:w="9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56DEA2B6" w14:textId="77777777">
            <w:pPr>
              <w:pStyle w:val="Tab1MiddleColNonGrasBordureDownCentre"/>
            </w:pPr>
            <w:r>
              <w:t>EUR</w:t>
            </w:r>
          </w:p>
        </w:tc>
        <w:tc>
          <w:tcPr>
            <w:tcW w:w="15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36150785" w14:textId="77777777">
            <w:pPr>
              <w:pStyle w:val="Tab1MiddleColNonGrasBordureDown"/>
            </w:pPr>
            <w:r>
              <w:t>39,170,687.14</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5FCE4644" w14:textId="77777777">
            <w:pPr>
              <w:pStyle w:val="Tab1MiddleColNonGrasBordureDown"/>
            </w:pPr>
            <w:r>
              <w:t>7.84</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076A8D73" w14:textId="77777777">
            <w:pPr>
              <w:pStyle w:val="Tab1LastColNonGrasBordureDown"/>
            </w:pPr>
            <w:r>
              <w:t>7.81</w:t>
            </w:r>
          </w:p>
        </w:tc>
      </w:tr>
      <w:tr w14:paraId="27746B5B" w14:textId="77777777">
        <w:tblPrEx>
          <w:tblW w:w="5000" w:type="pct"/>
          <w:tblLayout w:type="fixed"/>
          <w:tblLook w:val="04A0"/>
        </w:tblPrEx>
        <w:trPr>
          <w:trHeight w:val="362"/>
        </w:trPr>
        <w:tc>
          <w:tcPr>
            <w:tcW w:w="3600" w:type="dxa"/>
            <w:tcBorders>
              <w:left w:val="single" w:sz="4" w:space="0" w:color="000000"/>
              <w:bottom w:val="single" w:sz="4" w:space="0" w:color="000000"/>
            </w:tcBorders>
            <w:tcMar>
              <w:top w:w="0" w:type="dxa"/>
              <w:left w:w="0" w:type="dxa"/>
              <w:bottom w:w="22" w:type="dxa"/>
              <w:right w:w="0" w:type="dxa"/>
            </w:tcMar>
            <w:vAlign w:val="center"/>
          </w:tcPr>
          <w:p w:rsidR="00641AE7" w14:paraId="18DE3882" w14:textId="77777777">
            <w:pPr>
              <w:pStyle w:val="Tab1FirstColNonGrasBordureDown"/>
            </w:pPr>
            <w:r>
              <w:t>Japanese yen</w:t>
            </w:r>
          </w:p>
        </w:tc>
        <w:tc>
          <w:tcPr>
            <w:tcW w:w="9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202A96E4" w14:textId="77777777">
            <w:pPr>
              <w:pStyle w:val="Tab1MiddleColNonGrasBordureDownCentre"/>
            </w:pPr>
            <w:r>
              <w:t>JPY</w:t>
            </w:r>
          </w:p>
        </w:tc>
        <w:tc>
          <w:tcPr>
            <w:tcW w:w="15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1CEB5D21" w14:textId="77777777">
            <w:pPr>
              <w:pStyle w:val="Tab1MiddleColNonGrasBordureDown"/>
            </w:pPr>
            <w:r>
              <w:t>21,445,749.90</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0C608C97" w14:textId="77777777">
            <w:pPr>
              <w:pStyle w:val="Tab1MiddleColNonGrasBordureDown"/>
            </w:pPr>
            <w:r>
              <w:t>4.29</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6EFE28E9" w14:textId="77777777">
            <w:pPr>
              <w:pStyle w:val="Tab1LastColNonGrasBordureDown"/>
            </w:pPr>
            <w:r>
              <w:t>4.28</w:t>
            </w:r>
          </w:p>
        </w:tc>
      </w:tr>
      <w:tr w14:paraId="6E8AC2E5" w14:textId="77777777">
        <w:tblPrEx>
          <w:tblW w:w="5000" w:type="pct"/>
          <w:tblLayout w:type="fixed"/>
          <w:tblLook w:val="04A0"/>
        </w:tblPrEx>
        <w:trPr>
          <w:trHeight w:val="362"/>
        </w:trPr>
        <w:tc>
          <w:tcPr>
            <w:tcW w:w="3600" w:type="dxa"/>
            <w:tcBorders>
              <w:left w:val="single" w:sz="4" w:space="0" w:color="000000"/>
              <w:bottom w:val="single" w:sz="4" w:space="0" w:color="000000"/>
            </w:tcBorders>
            <w:tcMar>
              <w:top w:w="0" w:type="dxa"/>
              <w:left w:w="0" w:type="dxa"/>
              <w:bottom w:w="22" w:type="dxa"/>
              <w:right w:w="0" w:type="dxa"/>
            </w:tcMar>
            <w:vAlign w:val="center"/>
          </w:tcPr>
          <w:p w:rsidR="00641AE7" w14:paraId="38474D83" w14:textId="77777777">
            <w:pPr>
              <w:pStyle w:val="Tab1FirstColNonGrasBordureDown"/>
            </w:pPr>
            <w:r>
              <w:t>Canadian dollar</w:t>
            </w:r>
          </w:p>
        </w:tc>
        <w:tc>
          <w:tcPr>
            <w:tcW w:w="9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2275710F" w14:textId="77777777">
            <w:pPr>
              <w:pStyle w:val="Tab1MiddleColNonGrasBordureDownCentre"/>
            </w:pPr>
            <w:r>
              <w:t>CAD</w:t>
            </w:r>
          </w:p>
        </w:tc>
        <w:tc>
          <w:tcPr>
            <w:tcW w:w="15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0E7F1775" w14:textId="77777777">
            <w:pPr>
              <w:pStyle w:val="Tab1MiddleColNonGrasBordureDown"/>
            </w:pPr>
            <w:r>
              <w:t>15,070,708.56</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3CB39029" w14:textId="77777777">
            <w:pPr>
              <w:pStyle w:val="Tab1MiddleColNonGrasBordureDown"/>
            </w:pPr>
            <w:r>
              <w:t>3.02</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4FAE58A0" w14:textId="77777777">
            <w:pPr>
              <w:pStyle w:val="Tab1LastColNonGrasBordureDown"/>
            </w:pPr>
            <w:r>
              <w:t>3.01</w:t>
            </w:r>
          </w:p>
        </w:tc>
      </w:tr>
      <w:tr w14:paraId="623EA80B" w14:textId="77777777">
        <w:tblPrEx>
          <w:tblW w:w="5000" w:type="pct"/>
          <w:tblLayout w:type="fixed"/>
          <w:tblLook w:val="04A0"/>
        </w:tblPrEx>
        <w:trPr>
          <w:trHeight w:val="362"/>
        </w:trPr>
        <w:tc>
          <w:tcPr>
            <w:tcW w:w="3600" w:type="dxa"/>
            <w:tcBorders>
              <w:left w:val="single" w:sz="4" w:space="0" w:color="000000"/>
              <w:bottom w:val="single" w:sz="4" w:space="0" w:color="000000"/>
            </w:tcBorders>
            <w:tcMar>
              <w:top w:w="0" w:type="dxa"/>
              <w:left w:w="0" w:type="dxa"/>
              <w:bottom w:w="22" w:type="dxa"/>
              <w:right w:w="0" w:type="dxa"/>
            </w:tcMar>
            <w:vAlign w:val="center"/>
          </w:tcPr>
          <w:p w:rsidR="00641AE7" w14:paraId="5C63C40D" w14:textId="77777777">
            <w:pPr>
              <w:pStyle w:val="Tab1FirstColNonGrasBordureDown"/>
            </w:pPr>
            <w:r>
              <w:t>Pound sterling</w:t>
            </w:r>
          </w:p>
        </w:tc>
        <w:tc>
          <w:tcPr>
            <w:tcW w:w="9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7A65001C" w14:textId="77777777">
            <w:pPr>
              <w:pStyle w:val="Tab1MiddleColNonGrasBordureDownCentre"/>
            </w:pPr>
            <w:r>
              <w:t>GBP</w:t>
            </w:r>
          </w:p>
        </w:tc>
        <w:tc>
          <w:tcPr>
            <w:tcW w:w="15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0FC226C3" w14:textId="77777777">
            <w:pPr>
              <w:pStyle w:val="Tab1MiddleColNonGrasBordureDown"/>
            </w:pPr>
            <w:r>
              <w:t>8,989,850.72</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2655D298" w14:textId="77777777">
            <w:pPr>
              <w:pStyle w:val="Tab1MiddleColNonGrasBordureDown"/>
            </w:pPr>
            <w:r>
              <w:t>1.80</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457CDD32" w14:textId="77777777">
            <w:pPr>
              <w:pStyle w:val="Tab1LastColNonGrasBordureDown"/>
            </w:pPr>
            <w:r>
              <w:t>1.79</w:t>
            </w:r>
          </w:p>
        </w:tc>
      </w:tr>
      <w:tr w14:paraId="49E51FDD" w14:textId="77777777">
        <w:tblPrEx>
          <w:tblW w:w="5000" w:type="pct"/>
          <w:tblLayout w:type="fixed"/>
          <w:tblLook w:val="04A0"/>
        </w:tblPrEx>
        <w:trPr>
          <w:trHeight w:val="362"/>
        </w:trPr>
        <w:tc>
          <w:tcPr>
            <w:tcW w:w="3600" w:type="dxa"/>
            <w:tcBorders>
              <w:left w:val="single" w:sz="4" w:space="0" w:color="000000"/>
              <w:bottom w:val="single" w:sz="4" w:space="0" w:color="000000"/>
            </w:tcBorders>
            <w:tcMar>
              <w:top w:w="0" w:type="dxa"/>
              <w:left w:w="0" w:type="dxa"/>
              <w:bottom w:w="22" w:type="dxa"/>
              <w:right w:w="0" w:type="dxa"/>
            </w:tcMar>
            <w:vAlign w:val="center"/>
          </w:tcPr>
          <w:p w:rsidR="00641AE7" w14:paraId="18C1A8E2" w14:textId="77777777">
            <w:pPr>
              <w:pStyle w:val="Tab1FirstColNonGrasBordureDown"/>
            </w:pPr>
            <w:r>
              <w:t>Swiss franc</w:t>
            </w:r>
          </w:p>
        </w:tc>
        <w:tc>
          <w:tcPr>
            <w:tcW w:w="9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58789561" w14:textId="77777777">
            <w:pPr>
              <w:pStyle w:val="Tab1MiddleColNonGrasBordureDownCentre"/>
            </w:pPr>
            <w:r>
              <w:t>CHF</w:t>
            </w:r>
          </w:p>
        </w:tc>
        <w:tc>
          <w:tcPr>
            <w:tcW w:w="15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25079BAF" w14:textId="77777777">
            <w:pPr>
              <w:pStyle w:val="Tab1MiddleColNonGrasBordureDown"/>
            </w:pPr>
            <w:r>
              <w:t>6,399,358.19</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2FEC3C33" w14:textId="77777777">
            <w:pPr>
              <w:pStyle w:val="Tab1MiddleColNonGrasBordureDown"/>
            </w:pPr>
            <w:r>
              <w:t>1.28</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14CE5024" w14:textId="77777777">
            <w:pPr>
              <w:pStyle w:val="Tab1LastColNonGrasBordureDown"/>
            </w:pPr>
            <w:r>
              <w:t>1.28</w:t>
            </w:r>
          </w:p>
        </w:tc>
      </w:tr>
      <w:tr w14:paraId="0BD29C67" w14:textId="77777777">
        <w:tblPrEx>
          <w:tblW w:w="5000" w:type="pct"/>
          <w:tblLayout w:type="fixed"/>
          <w:tblLook w:val="04A0"/>
        </w:tblPrEx>
        <w:trPr>
          <w:trHeight w:val="362"/>
        </w:trPr>
        <w:tc>
          <w:tcPr>
            <w:tcW w:w="3600" w:type="dxa"/>
            <w:tcBorders>
              <w:left w:val="single" w:sz="4" w:space="0" w:color="000000"/>
              <w:bottom w:val="single" w:sz="4" w:space="0" w:color="000000"/>
            </w:tcBorders>
            <w:tcMar>
              <w:top w:w="0" w:type="dxa"/>
              <w:left w:w="0" w:type="dxa"/>
              <w:bottom w:w="22" w:type="dxa"/>
              <w:right w:w="0" w:type="dxa"/>
            </w:tcMar>
            <w:vAlign w:val="center"/>
          </w:tcPr>
          <w:p w:rsidR="00641AE7" w14:paraId="76043042" w14:textId="77777777">
            <w:pPr>
              <w:pStyle w:val="Tab1FirstColNonGrasBordureDown"/>
            </w:pPr>
            <w:r>
              <w:t>Australian dollar</w:t>
            </w:r>
          </w:p>
        </w:tc>
        <w:tc>
          <w:tcPr>
            <w:tcW w:w="9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19BC3F0D" w14:textId="77777777">
            <w:pPr>
              <w:pStyle w:val="Tab1MiddleColNonGrasBordureDownCentre"/>
            </w:pPr>
            <w:r>
              <w:t>AUD</w:t>
            </w:r>
          </w:p>
        </w:tc>
        <w:tc>
          <w:tcPr>
            <w:tcW w:w="15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65CB9EED" w14:textId="77777777">
            <w:pPr>
              <w:pStyle w:val="Tab1MiddleColNonGrasBordureDown"/>
            </w:pPr>
            <w:r>
              <w:t>5,865,675.39</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4F9CD5B2" w14:textId="77777777">
            <w:pPr>
              <w:pStyle w:val="Tab1MiddleColNonGrasBordureDown"/>
            </w:pPr>
            <w:r>
              <w:t>1.17</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4EBEE135" w14:textId="77777777">
            <w:pPr>
              <w:pStyle w:val="Tab1LastColNonGrasBordureDown"/>
            </w:pPr>
            <w:r>
              <w:t>1.17</w:t>
            </w:r>
          </w:p>
        </w:tc>
      </w:tr>
      <w:tr w14:paraId="01653C74" w14:textId="77777777">
        <w:tblPrEx>
          <w:tblW w:w="5000" w:type="pct"/>
          <w:tblLayout w:type="fixed"/>
          <w:tblLook w:val="04A0"/>
        </w:tblPrEx>
        <w:trPr>
          <w:trHeight w:val="362"/>
        </w:trPr>
        <w:tc>
          <w:tcPr>
            <w:tcW w:w="3600" w:type="dxa"/>
            <w:tcBorders>
              <w:left w:val="single" w:sz="4" w:space="0" w:color="000000"/>
              <w:bottom w:val="single" w:sz="4" w:space="0" w:color="000000"/>
            </w:tcBorders>
            <w:tcMar>
              <w:top w:w="0" w:type="dxa"/>
              <w:left w:w="0" w:type="dxa"/>
              <w:bottom w:w="22" w:type="dxa"/>
              <w:right w:w="0" w:type="dxa"/>
            </w:tcMar>
            <w:vAlign w:val="center"/>
          </w:tcPr>
          <w:p w:rsidR="00641AE7" w14:paraId="29C6CF58" w14:textId="77777777">
            <w:pPr>
              <w:pStyle w:val="Tab1FirstColNonGrasBordureDown"/>
            </w:pPr>
            <w:r>
              <w:t>Swedish krona</w:t>
            </w:r>
          </w:p>
        </w:tc>
        <w:tc>
          <w:tcPr>
            <w:tcW w:w="9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4B0D3816" w14:textId="77777777">
            <w:pPr>
              <w:pStyle w:val="Tab1MiddleColNonGrasBordureDownCentre"/>
            </w:pPr>
            <w:r>
              <w:t>SEK</w:t>
            </w:r>
          </w:p>
        </w:tc>
        <w:tc>
          <w:tcPr>
            <w:tcW w:w="15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552D8B05" w14:textId="77777777">
            <w:pPr>
              <w:pStyle w:val="Tab1MiddleColNonGrasBordureDown"/>
            </w:pPr>
            <w:r>
              <w:t>3,091,248.28</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4F3B0F4A" w14:textId="77777777">
            <w:pPr>
              <w:pStyle w:val="Tab1MiddleColNonGrasBordureDown"/>
            </w:pPr>
            <w:r>
              <w:t>0.62</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27C666DF" w14:textId="77777777">
            <w:pPr>
              <w:pStyle w:val="Tab1LastColNonGrasBordureDown"/>
            </w:pPr>
            <w:r>
              <w:t>0.62</w:t>
            </w:r>
          </w:p>
        </w:tc>
      </w:tr>
      <w:tr w14:paraId="61C360C6" w14:textId="77777777">
        <w:tblPrEx>
          <w:tblW w:w="5000" w:type="pct"/>
          <w:tblLayout w:type="fixed"/>
          <w:tblLook w:val="04A0"/>
        </w:tblPrEx>
        <w:trPr>
          <w:trHeight w:val="362"/>
        </w:trPr>
        <w:tc>
          <w:tcPr>
            <w:tcW w:w="3600" w:type="dxa"/>
            <w:tcBorders>
              <w:left w:val="single" w:sz="4" w:space="0" w:color="000000"/>
              <w:bottom w:val="single" w:sz="4" w:space="0" w:color="000000"/>
            </w:tcBorders>
            <w:tcMar>
              <w:top w:w="0" w:type="dxa"/>
              <w:left w:w="0" w:type="dxa"/>
              <w:bottom w:w="22" w:type="dxa"/>
              <w:right w:w="0" w:type="dxa"/>
            </w:tcMar>
            <w:vAlign w:val="center"/>
          </w:tcPr>
          <w:p w:rsidR="00641AE7" w14:paraId="23CCCD8A" w14:textId="77777777">
            <w:pPr>
              <w:pStyle w:val="Tab1FirstColNonGrasBordureDown"/>
            </w:pPr>
            <w:r>
              <w:t>Danish krone</w:t>
            </w:r>
          </w:p>
        </w:tc>
        <w:tc>
          <w:tcPr>
            <w:tcW w:w="9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02F5DEBC" w14:textId="77777777">
            <w:pPr>
              <w:pStyle w:val="Tab1MiddleColNonGrasBordureDownCentre"/>
            </w:pPr>
            <w:r>
              <w:t>DKK</w:t>
            </w:r>
          </w:p>
        </w:tc>
        <w:tc>
          <w:tcPr>
            <w:tcW w:w="15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2D6E88BC" w14:textId="77777777">
            <w:pPr>
              <w:pStyle w:val="Tab1MiddleColNonGrasBordureDown"/>
            </w:pPr>
            <w:r>
              <w:t>2,170,086.10</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04805980" w14:textId="77777777">
            <w:pPr>
              <w:pStyle w:val="Tab1MiddleColNonGrasBordureDown"/>
            </w:pPr>
            <w:r>
              <w:t>0.43</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4AF63105" w14:textId="77777777">
            <w:pPr>
              <w:pStyle w:val="Tab1LastColNonGrasBordureDown"/>
            </w:pPr>
            <w:r>
              <w:t>0.43</w:t>
            </w:r>
          </w:p>
        </w:tc>
      </w:tr>
      <w:tr w14:paraId="16EEC3FC" w14:textId="77777777">
        <w:tblPrEx>
          <w:tblW w:w="5000" w:type="pct"/>
          <w:tblLayout w:type="fixed"/>
          <w:tblLook w:val="04A0"/>
        </w:tblPrEx>
        <w:trPr>
          <w:trHeight w:val="362"/>
        </w:trPr>
        <w:tc>
          <w:tcPr>
            <w:tcW w:w="3600" w:type="dxa"/>
            <w:tcBorders>
              <w:left w:val="single" w:sz="4" w:space="0" w:color="000000"/>
              <w:bottom w:val="single" w:sz="4" w:space="0" w:color="000000"/>
            </w:tcBorders>
            <w:tcMar>
              <w:top w:w="0" w:type="dxa"/>
              <w:left w:w="0" w:type="dxa"/>
              <w:bottom w:w="22" w:type="dxa"/>
              <w:right w:w="0" w:type="dxa"/>
            </w:tcMar>
            <w:vAlign w:val="center"/>
          </w:tcPr>
          <w:p w:rsidR="00641AE7" w14:paraId="1F6466E5" w14:textId="77777777">
            <w:pPr>
              <w:pStyle w:val="Tab1FirstColNonGrasBordureDown"/>
            </w:pPr>
            <w:r>
              <w:t>Israeli new sheqel</w:t>
            </w:r>
          </w:p>
        </w:tc>
        <w:tc>
          <w:tcPr>
            <w:tcW w:w="9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69CC264C" w14:textId="77777777">
            <w:pPr>
              <w:pStyle w:val="Tab1MiddleColNonGrasBordureDownCentre"/>
            </w:pPr>
            <w:r>
              <w:t>ILS</w:t>
            </w:r>
          </w:p>
        </w:tc>
        <w:tc>
          <w:tcPr>
            <w:tcW w:w="15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57E619E9" w14:textId="77777777">
            <w:pPr>
              <w:pStyle w:val="Tab1MiddleColNonGrasBordureDown"/>
            </w:pPr>
            <w:r>
              <w:t>1,662,652.65</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317CD37E" w14:textId="77777777">
            <w:pPr>
              <w:pStyle w:val="Tab1MiddleColNonGrasBordureDown"/>
            </w:pPr>
            <w:r>
              <w:t>0.33</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1CCA4611" w14:textId="77777777">
            <w:pPr>
              <w:pStyle w:val="Tab1LastColNonGrasBordureDown"/>
            </w:pPr>
            <w:r>
              <w:t>0.33</w:t>
            </w:r>
          </w:p>
        </w:tc>
      </w:tr>
      <w:tr w14:paraId="68245B95" w14:textId="77777777">
        <w:tblPrEx>
          <w:tblW w:w="5000" w:type="pct"/>
          <w:tblLayout w:type="fixed"/>
          <w:tblLook w:val="04A0"/>
        </w:tblPrEx>
        <w:trPr>
          <w:trHeight w:val="362"/>
        </w:trPr>
        <w:tc>
          <w:tcPr>
            <w:tcW w:w="3600" w:type="dxa"/>
            <w:tcBorders>
              <w:left w:val="single" w:sz="4" w:space="0" w:color="000000"/>
              <w:bottom w:val="single" w:sz="4" w:space="0" w:color="000000"/>
            </w:tcBorders>
            <w:tcMar>
              <w:top w:w="0" w:type="dxa"/>
              <w:left w:w="0" w:type="dxa"/>
              <w:bottom w:w="22" w:type="dxa"/>
              <w:right w:w="0" w:type="dxa"/>
            </w:tcMar>
            <w:vAlign w:val="center"/>
          </w:tcPr>
          <w:p w:rsidR="00641AE7" w14:paraId="60E14ACD" w14:textId="77777777">
            <w:pPr>
              <w:pStyle w:val="Tab1FirstColNonGrasBordureDown"/>
            </w:pPr>
            <w:r>
              <w:t>New Zealand dollar</w:t>
            </w:r>
          </w:p>
        </w:tc>
        <w:tc>
          <w:tcPr>
            <w:tcW w:w="9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3DFF736A" w14:textId="77777777">
            <w:pPr>
              <w:pStyle w:val="Tab1MiddleColNonGrasBordureDownCentre"/>
            </w:pPr>
            <w:r>
              <w:t>NZD</w:t>
            </w:r>
          </w:p>
        </w:tc>
        <w:tc>
          <w:tcPr>
            <w:tcW w:w="15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0BFB744A" w14:textId="77777777">
            <w:pPr>
              <w:pStyle w:val="Tab1MiddleColNonGrasBordureDown"/>
            </w:pPr>
            <w:r>
              <w:t>403,869.34</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48A8F900" w14:textId="77777777">
            <w:pPr>
              <w:pStyle w:val="Tab1MiddleColNonGrasBordureDown"/>
            </w:pPr>
            <w:r>
              <w:t>0.08</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15653EBB" w14:textId="77777777">
            <w:pPr>
              <w:pStyle w:val="Tab1LastColNonGrasBordureDown"/>
            </w:pPr>
            <w:r>
              <w:t>0.08</w:t>
            </w:r>
          </w:p>
        </w:tc>
      </w:tr>
      <w:tr w14:paraId="2EE9C3BA" w14:textId="77777777">
        <w:tblPrEx>
          <w:tblW w:w="5000" w:type="pct"/>
          <w:tblLayout w:type="fixed"/>
          <w:tblLook w:val="04A0"/>
        </w:tblPrEx>
        <w:trPr>
          <w:trHeight w:val="362"/>
        </w:trPr>
        <w:tc>
          <w:tcPr>
            <w:tcW w:w="3600" w:type="dxa"/>
            <w:tcBorders>
              <w:left w:val="single" w:sz="4" w:space="0" w:color="000000"/>
              <w:bottom w:val="single" w:sz="4" w:space="0" w:color="000000"/>
            </w:tcBorders>
            <w:tcMar>
              <w:top w:w="0" w:type="dxa"/>
              <w:left w:w="0" w:type="dxa"/>
              <w:bottom w:w="22" w:type="dxa"/>
              <w:right w:w="0" w:type="dxa"/>
            </w:tcMar>
            <w:vAlign w:val="center"/>
          </w:tcPr>
          <w:p w:rsidR="00641AE7" w14:paraId="55DA4030" w14:textId="77777777">
            <w:pPr>
              <w:pStyle w:val="Tab1FirstColNonGrasBordureDown"/>
            </w:pPr>
            <w:r>
              <w:t>Norwegian krone</w:t>
            </w:r>
          </w:p>
        </w:tc>
        <w:tc>
          <w:tcPr>
            <w:tcW w:w="9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30DD6235" w14:textId="77777777">
            <w:pPr>
              <w:pStyle w:val="Tab1MiddleColNonGrasBordureDownCentre"/>
            </w:pPr>
            <w:r>
              <w:t>NOK</w:t>
            </w:r>
          </w:p>
        </w:tc>
        <w:tc>
          <w:tcPr>
            <w:tcW w:w="15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380D4CE4" w14:textId="77777777">
            <w:pPr>
              <w:pStyle w:val="Tab1MiddleColNonGrasBordureDown"/>
            </w:pPr>
            <w:r>
              <w:t>285,448.48</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714BA529" w14:textId="77777777">
            <w:pPr>
              <w:pStyle w:val="Tab1MiddleColNonGrasBordureDown"/>
            </w:pPr>
            <w:r>
              <w:t>0.06</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7E0C0A08" w14:textId="77777777">
            <w:pPr>
              <w:pStyle w:val="Tab1LastColNonGrasBordureDown"/>
            </w:pPr>
            <w:r>
              <w:t>0.06</w:t>
            </w:r>
          </w:p>
        </w:tc>
      </w:tr>
      <w:tr w14:paraId="02F3B70E" w14:textId="77777777">
        <w:tblPrEx>
          <w:tblW w:w="5000" w:type="pct"/>
          <w:tblLayout w:type="fixed"/>
          <w:tblLook w:val="04A0"/>
        </w:tblPrEx>
        <w:trPr>
          <w:trHeight w:val="340"/>
        </w:trPr>
        <w:tc>
          <w:tcPr>
            <w:tcW w:w="3600" w:type="dxa"/>
            <w:tcBorders>
              <w:left w:val="single" w:sz="4" w:space="0" w:color="000000"/>
              <w:bottom w:val="single" w:sz="4" w:space="0" w:color="000000"/>
            </w:tcBorders>
            <w:tcMar>
              <w:top w:w="0" w:type="dxa"/>
              <w:left w:w="0" w:type="dxa"/>
              <w:bottom w:w="45" w:type="dxa"/>
              <w:right w:w="0" w:type="dxa"/>
            </w:tcMar>
            <w:vAlign w:val="center"/>
          </w:tcPr>
          <w:p w:rsidR="00641AE7" w14:paraId="590682EC" w14:textId="77777777">
            <w:pPr>
              <w:pStyle w:val="TotalTabFirstColNoBordureUp"/>
            </w:pPr>
            <w:r>
              <w:t>TOTAL</w:t>
            </w:r>
          </w:p>
        </w:tc>
        <w:tc>
          <w:tcPr>
            <w:tcW w:w="92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rsidR="00641AE7" w14:paraId="69D97518" w14:textId="77777777">
            <w:pPr>
              <w:pStyle w:val="TotalTabMiddleColNoBordureUpNonGrasCentreNoContent"/>
              <w:rPr>
                <w:sz w:val="16"/>
              </w:rPr>
            </w:pPr>
          </w:p>
        </w:tc>
        <w:tc>
          <w:tcPr>
            <w:tcW w:w="158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rsidR="00641AE7" w14:paraId="566DFFFF" w14:textId="77777777">
            <w:pPr>
              <w:pStyle w:val="TotalTabMiddleColNoBordureUp"/>
            </w:pPr>
            <w:r>
              <w:t>497,985,436.19</w:t>
            </w:r>
          </w:p>
        </w:tc>
        <w:tc>
          <w:tcPr>
            <w:tcW w:w="160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rsidR="00641AE7" w14:paraId="5502B127" w14:textId="77777777">
            <w:pPr>
              <w:pStyle w:val="TotalTabMiddleColNoBordureUp"/>
            </w:pPr>
            <w:r>
              <w:t>99.63</w:t>
            </w:r>
          </w:p>
        </w:tc>
        <w:tc>
          <w:tcPr>
            <w:tcW w:w="196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rsidR="00641AE7" w14:paraId="63530500" w14:textId="77777777">
            <w:pPr>
              <w:pStyle w:val="TotalTabLastColNoBordureUp"/>
            </w:pPr>
            <w:r>
              <w:t>99.35</w:t>
            </w:r>
          </w:p>
        </w:tc>
      </w:tr>
    </w:tbl>
    <w:p w:rsidR="00641AE7" w14:paraId="5AC256B2" w14:textId="77777777">
      <w:pPr>
        <w:pStyle w:val="TechnicalBookmark"/>
      </w:pPr>
    </w:p>
    <w:p w:rsidR="00641AE7" w14:paraId="6C84D6DC" w14:textId="77777777">
      <w:pPr>
        <w:pStyle w:val="TableNote"/>
        <w:spacing w:before="60" w:after="60"/>
      </w:pPr>
      <w:r>
        <w:t>(*) Please see point f) in the statement of assets</w:t>
      </w:r>
    </w:p>
    <w:p w:rsidR="00641AE7" w14:paraId="3F33B1DB" w14:textId="77777777">
      <w:pPr>
        <w:pStyle w:val="TableNote"/>
        <w:spacing w:before="60"/>
        <w:sectPr>
          <w:headerReference w:type="default" r:id="rId11"/>
          <w:footerReference w:type="default" r:id="rId12"/>
          <w:pgSz w:w="11900" w:h="16840"/>
          <w:pgMar w:top="2154" w:right="1134" w:bottom="1134" w:left="1134" w:header="400" w:footer="400" w:gutter="0"/>
          <w:cols w:space="720"/>
        </w:sectPr>
      </w:pPr>
      <w:r>
        <w:t>(**) Please see point d) in the statement of assets</w:t>
      </w:r>
      <w:r>
        <w:cr/>
      </w:r>
    </w:p>
    <w:p w:rsidR="00641AE7" w14:paraId="3D3AE2D2" w14:textId="77777777">
      <w:pPr>
        <w:spacing w:line="15" w:lineRule="exact"/>
        <w:rPr>
          <w:sz w:val="2"/>
        </w:rPr>
      </w:pPr>
    </w:p>
    <w:p w:rsidR="00641AE7" w14:paraId="171C57FA" w14:textId="77777777">
      <w:pPr>
        <w:pStyle w:val="TechnicalBookmark"/>
      </w:pPr>
      <w:r>
        <w:fldChar w:fldCharType="begin"/>
      </w:r>
      <w:r>
        <w:instrText xml:space="preserve"> SET 6E3E09CB3DB10CF2854AA9785AFD8722 "" </w:instrText>
      </w:r>
      <w:r>
        <w:fldChar w:fldCharType="separate"/>
      </w:r>
      <w:bookmarkStart w:id="18" w:name="6E3E09CB3DB10CF2854AA9785AFD8722"/>
      <w:bookmarkEnd w:id="18"/>
      <w:r>
        <w:fldChar w:fldCharType="end"/>
      </w:r>
    </w:p>
    <w:p w:rsidR="00641AE7" w14:paraId="3567C273" w14:textId="77777777">
      <w:pPr>
        <w:pStyle w:val="H1"/>
      </w:pPr>
      <w:r>
        <w:t>Breakdown of assets in A), B), C), D) of the securities portfolio, by country of residence of issuer</w:t>
      </w:r>
    </w:p>
    <w:p w:rsidR="00641AE7" w14:paraId="689B8B32" w14:textId="77777777">
      <w:pPr>
        <w:pStyle w:val="RefToc1"/>
      </w:pPr>
      <w:bookmarkStart w:id="19" w:name="BK_C2DBD419B4AB72CB1D35637D8991C173"/>
      <w:bookmarkEnd w:id="19"/>
      <w:r>
        <w:t>Breakdown of assets in A), B), C), D) of the securities portfolio, by country of residence of issuer</w:t>
      </w:r>
    </w:p>
    <w:p w:rsidR="00641AE7" w14:paraId="3237D9B4" w14:textId="77777777">
      <w:pPr>
        <w:pStyle w:val="TechnicalBookmark"/>
      </w:pPr>
      <w:r>
        <w:fldChar w:fldCharType="begin"/>
      </w:r>
      <w:r>
        <w:instrText xml:space="preserve"> SET 5497ADF793EF43EE8FEE89568F99C1F5 "" </w:instrText>
      </w:r>
      <w:r>
        <w:fldChar w:fldCharType="separate"/>
      </w:r>
      <w:bookmarkStart w:id="20" w:name="5497ADF793EF43EE8FEE89568F99C1F5"/>
      <w:bookmarkEnd w:id="20"/>
      <w:r>
        <w:fldChar w:fldCharType="end"/>
      </w:r>
    </w:p>
    <w:p w:rsidR="00641AE7" w14:paraId="23A78E62" w14:textId="77777777">
      <w:pPr>
        <w:pStyle w:val="TechnicalBookmark"/>
      </w:pPr>
    </w:p>
    <w:tbl>
      <w:tblPr>
        <w:tblW w:w="5000" w:type="pct"/>
        <w:tblLayout w:type="fixed"/>
        <w:tblLook w:val="04A0"/>
      </w:tblPr>
      <w:tblGrid>
        <w:gridCol w:w="5717"/>
        <w:gridCol w:w="1953"/>
        <w:gridCol w:w="1952"/>
      </w:tblGrid>
      <w:tr w14:paraId="6F02258F" w14:textId="77777777">
        <w:tblPrEx>
          <w:tblW w:w="5000" w:type="pct"/>
          <w:tblLayout w:type="fixed"/>
          <w:tblLook w:val="04A0"/>
        </w:tblPrEx>
        <w:trPr>
          <w:trHeight w:val="385"/>
        </w:trPr>
        <w:tc>
          <w:tcPr>
            <w:tcW w:w="574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641AE7" w14:paraId="6E0DFDB8" w14:textId="77777777">
            <w:pPr>
              <w:pStyle w:val="EnteteTabFirstColBordureCentre"/>
            </w:pPr>
            <w:r>
              <w:t>Country</w:t>
            </w:r>
          </w:p>
        </w:tc>
        <w:tc>
          <w:tcPr>
            <w:tcW w:w="19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29CB7DEC" w14:textId="77777777">
            <w:pPr>
              <w:pStyle w:val="EnteteTabMiddleColBordure"/>
              <w:spacing w:line="184" w:lineRule="exact"/>
            </w:pPr>
            <w:r>
              <w:t>Percentage of Net Assets (*)</w:t>
            </w:r>
          </w:p>
        </w:tc>
        <w:tc>
          <w:tcPr>
            <w:tcW w:w="19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641AE7" w14:paraId="7EAA86CB" w14:textId="77777777">
            <w:pPr>
              <w:pStyle w:val="EnteteTabLastColBordure"/>
              <w:spacing w:line="184" w:lineRule="exact"/>
            </w:pPr>
            <w:r>
              <w:t>Percentage of Total Assets (**)</w:t>
            </w:r>
          </w:p>
        </w:tc>
      </w:tr>
      <w:tr w14:paraId="119DB3BA"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641AE7" w14:paraId="4067DD0E" w14:textId="77777777">
            <w:pPr>
              <w:pStyle w:val="Tab1FirstColNonGrasBordureDown"/>
            </w:pPr>
            <w:r>
              <w:t>UNITED STATES OF AMERICA</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6B983089" w14:textId="77777777">
            <w:pPr>
              <w:pStyle w:val="Tab1MiddleColNonGrasBordureDown"/>
            </w:pPr>
            <w:r>
              <w:t>77.33</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488AD86D" w14:textId="77777777">
            <w:pPr>
              <w:pStyle w:val="Tab1LastColNonGrasBordureDown"/>
            </w:pPr>
            <w:r>
              <w:t>77.12</w:t>
            </w:r>
          </w:p>
        </w:tc>
      </w:tr>
      <w:tr w14:paraId="557209A6"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641AE7" w14:paraId="6A04B026" w14:textId="77777777">
            <w:pPr>
              <w:pStyle w:val="Tab1FirstColNonGrasBordureDown"/>
            </w:pPr>
            <w:r>
              <w:t>JAPAN</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50E689E1" w14:textId="77777777">
            <w:pPr>
              <w:pStyle w:val="Tab1MiddleColNonGrasBordureDown"/>
            </w:pPr>
            <w:r>
              <w:t>4.29</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3744620B" w14:textId="77777777">
            <w:pPr>
              <w:pStyle w:val="Tab1LastColNonGrasBordureDown"/>
            </w:pPr>
            <w:r>
              <w:t>4.28</w:t>
            </w:r>
          </w:p>
        </w:tc>
      </w:tr>
      <w:tr w14:paraId="68EAC8B4"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641AE7" w14:paraId="12E9145A" w14:textId="77777777">
            <w:pPr>
              <w:pStyle w:val="Tab1FirstColNonGrasBordureDown"/>
            </w:pPr>
            <w:r>
              <w:t>FRANCE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12BE7B84" w14:textId="77777777">
            <w:pPr>
              <w:pStyle w:val="Tab1MiddleColNonGrasBordureDown"/>
            </w:pPr>
            <w:r>
              <w:t>3.53</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309540FC" w14:textId="77777777">
            <w:pPr>
              <w:pStyle w:val="Tab1LastColNonGrasBordureDown"/>
            </w:pPr>
            <w:r>
              <w:t>3.52</w:t>
            </w:r>
          </w:p>
        </w:tc>
      </w:tr>
      <w:tr w14:paraId="479DAFAE"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641AE7" w14:paraId="12229455" w14:textId="77777777">
            <w:pPr>
              <w:pStyle w:val="Tab1FirstColNonGrasBordureDown"/>
            </w:pPr>
            <w:r>
              <w:t>CANADA</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53A14CC8" w14:textId="77777777">
            <w:pPr>
              <w:pStyle w:val="Tab1MiddleColNonGrasBordureDown"/>
            </w:pPr>
            <w:r>
              <w:t>2.95</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6E0B6E91" w14:textId="77777777">
            <w:pPr>
              <w:pStyle w:val="Tab1LastColNonGrasBordureDown"/>
            </w:pPr>
            <w:r>
              <w:t>2.94</w:t>
            </w:r>
          </w:p>
        </w:tc>
      </w:tr>
      <w:tr w14:paraId="481B17C3"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641AE7" w14:paraId="07697B8F" w14:textId="77777777">
            <w:pPr>
              <w:pStyle w:val="Tab1FirstColNonGrasBordureDown"/>
            </w:pPr>
            <w:r>
              <w:t>UNITED KINGDOM</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74B5CC27" w14:textId="77777777">
            <w:pPr>
              <w:pStyle w:val="Tab1MiddleColNonGrasBordureDown"/>
            </w:pPr>
            <w:r>
              <w:t>1.70</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7D65DEA3" w14:textId="77777777">
            <w:pPr>
              <w:pStyle w:val="Tab1LastColNonGrasBordureDown"/>
            </w:pPr>
            <w:r>
              <w:t>1.70</w:t>
            </w:r>
          </w:p>
        </w:tc>
      </w:tr>
      <w:tr w14:paraId="11DC51AA"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641AE7" w14:paraId="526B7A1E" w14:textId="77777777">
            <w:pPr>
              <w:pStyle w:val="Tab1FirstColNonGrasBordureDown"/>
            </w:pPr>
            <w:r>
              <w:t>SWITZERLAND</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0038A86B" w14:textId="77777777">
            <w:pPr>
              <w:pStyle w:val="Tab1MiddleColNonGrasBordureDown"/>
            </w:pPr>
            <w:r>
              <w:t>1.44</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18A1CA58" w14:textId="77777777">
            <w:pPr>
              <w:pStyle w:val="Tab1LastColNonGrasBordureDown"/>
            </w:pPr>
            <w:r>
              <w:t>1.43</w:t>
            </w:r>
          </w:p>
        </w:tc>
      </w:tr>
      <w:tr w14:paraId="7D2CCAC2"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641AE7" w14:paraId="4C35915F" w14:textId="77777777">
            <w:pPr>
              <w:pStyle w:val="Tab1FirstColNonGrasBordureDown"/>
            </w:pPr>
            <w:r>
              <w:t>AUSTRALIA</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3E16D8C3" w14:textId="77777777">
            <w:pPr>
              <w:pStyle w:val="Tab1MiddleColNonGrasBordureDown"/>
            </w:pPr>
            <w:r>
              <w:t>1.18</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0D86886F" w14:textId="77777777">
            <w:pPr>
              <w:pStyle w:val="Tab1LastColNonGrasBordureDown"/>
            </w:pPr>
            <w:r>
              <w:t>1.18</w:t>
            </w:r>
          </w:p>
        </w:tc>
      </w:tr>
      <w:tr w14:paraId="1350B2CB"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641AE7" w14:paraId="3A6B7CC6" w14:textId="77777777">
            <w:pPr>
              <w:pStyle w:val="Tab1FirstColNonGrasBordureDown"/>
            </w:pPr>
            <w:r>
              <w:t>GERMANY</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489E7AFE" w14:textId="77777777">
            <w:pPr>
              <w:pStyle w:val="Tab1MiddleColNonGrasBordureDown"/>
            </w:pPr>
            <w:r>
              <w:t>1.09</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02E12B8F" w14:textId="77777777">
            <w:pPr>
              <w:pStyle w:val="Tab1LastColNonGrasBordureDown"/>
            </w:pPr>
            <w:r>
              <w:t>1.09</w:t>
            </w:r>
          </w:p>
        </w:tc>
      </w:tr>
      <w:tr w14:paraId="66E521F6"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641AE7" w14:paraId="19E7BED0" w14:textId="77777777">
            <w:pPr>
              <w:pStyle w:val="Tab1FirstColNonGrasBordureDown"/>
            </w:pPr>
            <w:r>
              <w:t>NETHERLANDS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6A8FEA5B" w14:textId="77777777">
            <w:pPr>
              <w:pStyle w:val="Tab1MiddleColNonGrasBordureDown"/>
            </w:pPr>
            <w:r>
              <w:t>0.96</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2E1E9920" w14:textId="77777777">
            <w:pPr>
              <w:pStyle w:val="Tab1LastColNonGrasBordureDown"/>
            </w:pPr>
            <w:r>
              <w:t>0.96</w:t>
            </w:r>
          </w:p>
        </w:tc>
      </w:tr>
      <w:tr w14:paraId="16F19102"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641AE7" w14:paraId="7F54C330" w14:textId="77777777">
            <w:pPr>
              <w:pStyle w:val="Tab1FirstColNonGrasBordureDown"/>
            </w:pPr>
            <w:r>
              <w:t>IRELAND</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71D10D0F" w14:textId="77777777">
            <w:pPr>
              <w:pStyle w:val="Tab1MiddleColNonGrasBordureDown"/>
            </w:pPr>
            <w:r>
              <w:t>0.81</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7BEEE5C4" w14:textId="77777777">
            <w:pPr>
              <w:pStyle w:val="Tab1LastColNonGrasBordureDown"/>
            </w:pPr>
            <w:r>
              <w:t>0.81</w:t>
            </w:r>
          </w:p>
        </w:tc>
      </w:tr>
      <w:tr w14:paraId="45F816C2"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641AE7" w14:paraId="4C54B67E" w14:textId="77777777">
            <w:pPr>
              <w:pStyle w:val="Tab1FirstColNonGrasBordureDown"/>
            </w:pPr>
            <w:r>
              <w:t>ITALY</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68E9E586" w14:textId="77777777">
            <w:pPr>
              <w:pStyle w:val="Tab1MiddleColNonGrasBordureDown"/>
            </w:pPr>
            <w:r>
              <w:t>0.77</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70173924" w14:textId="77777777">
            <w:pPr>
              <w:pStyle w:val="Tab1LastColNonGrasBordureDown"/>
            </w:pPr>
            <w:r>
              <w:t>0.77</w:t>
            </w:r>
          </w:p>
        </w:tc>
      </w:tr>
      <w:tr w14:paraId="07ED3124"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641AE7" w14:paraId="598DF3E8" w14:textId="77777777">
            <w:pPr>
              <w:pStyle w:val="Tab1FirstColNonGrasBordureDown"/>
            </w:pPr>
            <w:r>
              <w:t>SPAIN</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35D2E68B" w14:textId="77777777">
            <w:pPr>
              <w:pStyle w:val="Tab1MiddleColNonGrasBordureDown"/>
            </w:pPr>
            <w:r>
              <w:t>0.76</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76E34579" w14:textId="77777777">
            <w:pPr>
              <w:pStyle w:val="Tab1LastColNonGrasBordureDown"/>
            </w:pPr>
            <w:r>
              <w:t>0.76</w:t>
            </w:r>
          </w:p>
        </w:tc>
      </w:tr>
      <w:tr w14:paraId="2739DB36"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641AE7" w14:paraId="3182E10F" w14:textId="77777777">
            <w:pPr>
              <w:pStyle w:val="Tab1FirstColNonGrasBordureDown"/>
            </w:pPr>
            <w:r>
              <w:t>SWEDEN</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0500D205" w14:textId="77777777">
            <w:pPr>
              <w:pStyle w:val="Tab1MiddleColNonGrasBordureDown"/>
            </w:pPr>
            <w:r>
              <w:t>0.69</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0B85CDEE" w14:textId="77777777">
            <w:pPr>
              <w:pStyle w:val="Tab1LastColNonGrasBordureDown"/>
            </w:pPr>
            <w:r>
              <w:t>0.69</w:t>
            </w:r>
          </w:p>
        </w:tc>
      </w:tr>
      <w:tr w14:paraId="3BDD0C7C"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641AE7" w14:paraId="719B5F7C" w14:textId="77777777">
            <w:pPr>
              <w:pStyle w:val="Tab1FirstColNonGrasBordureDown"/>
            </w:pPr>
            <w:r>
              <w:t>BELGIUM</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70AB1314" w14:textId="77777777">
            <w:pPr>
              <w:pStyle w:val="Tab1MiddleColNonGrasBordureDown"/>
            </w:pPr>
            <w:r>
              <w:t>0.49</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6E07C9FE" w14:textId="77777777">
            <w:pPr>
              <w:pStyle w:val="Tab1LastColNonGrasBordureDown"/>
            </w:pPr>
            <w:r>
              <w:t>0.49</w:t>
            </w:r>
          </w:p>
        </w:tc>
      </w:tr>
      <w:tr w14:paraId="379E4939"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641AE7" w14:paraId="2A34CA96" w14:textId="77777777">
            <w:pPr>
              <w:pStyle w:val="Tab1FirstColNonGrasBordureDown"/>
            </w:pPr>
            <w:r>
              <w:t>ISRAEL</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464CB8A7" w14:textId="77777777">
            <w:pPr>
              <w:pStyle w:val="Tab1MiddleColNonGrasBordureDown"/>
            </w:pPr>
            <w:r>
              <w:t>0.47</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0854C88C" w14:textId="77777777">
            <w:pPr>
              <w:pStyle w:val="Tab1LastColNonGrasBordureDown"/>
            </w:pPr>
            <w:r>
              <w:t>0.47</w:t>
            </w:r>
          </w:p>
        </w:tc>
      </w:tr>
      <w:tr w14:paraId="3B222B56"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641AE7" w14:paraId="4E6BE98C" w14:textId="77777777">
            <w:pPr>
              <w:pStyle w:val="Tab1FirstColNonGrasBordureDown"/>
            </w:pPr>
            <w:r>
              <w:t>DENMARK</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1CEB7189" w14:textId="77777777">
            <w:pPr>
              <w:pStyle w:val="Tab1MiddleColNonGrasBordureDown"/>
            </w:pPr>
            <w:r>
              <w:t>0.43</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0F6F47CD" w14:textId="77777777">
            <w:pPr>
              <w:pStyle w:val="Tab1LastColNonGrasBordureDown"/>
            </w:pPr>
            <w:r>
              <w:t>0.43</w:t>
            </w:r>
          </w:p>
        </w:tc>
      </w:tr>
      <w:tr w14:paraId="47DC89F7"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641AE7" w14:paraId="28E54DFF" w14:textId="77777777">
            <w:pPr>
              <w:pStyle w:val="Tab1FirstColNonGrasBordureDown"/>
            </w:pPr>
            <w:r>
              <w:t>FINLAND</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7FEDFB9C" w14:textId="77777777">
            <w:pPr>
              <w:pStyle w:val="Tab1MiddleColNonGrasBordureDown"/>
            </w:pPr>
            <w:r>
              <w:t>0.13</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67DA96EA" w14:textId="77777777">
            <w:pPr>
              <w:pStyle w:val="Tab1LastColNonGrasBordureDown"/>
            </w:pPr>
            <w:r>
              <w:t>0.13</w:t>
            </w:r>
          </w:p>
        </w:tc>
      </w:tr>
      <w:tr w14:paraId="4ACBEFD3"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641AE7" w14:paraId="72A5A557" w14:textId="77777777">
            <w:pPr>
              <w:pStyle w:val="Tab1FirstColNonGrasBordureDown"/>
            </w:pPr>
            <w:r>
              <w:t>LUXEMBOURG</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57C4E7ED" w14:textId="77777777">
            <w:pPr>
              <w:pStyle w:val="Tab1MiddleColNonGrasBordureDown"/>
            </w:pPr>
            <w:r>
              <w:t>0.13</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38024989" w14:textId="77777777">
            <w:pPr>
              <w:pStyle w:val="Tab1LastColNonGrasBordureDown"/>
            </w:pPr>
            <w:r>
              <w:t>0.13</w:t>
            </w:r>
          </w:p>
        </w:tc>
      </w:tr>
      <w:tr w14:paraId="2B5BD272"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641AE7" w14:paraId="0CBC5071" w14:textId="77777777">
            <w:pPr>
              <w:pStyle w:val="Tab1FirstColNonGrasBordureDown"/>
            </w:pPr>
            <w:r>
              <w:t>AUSTRIA</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2F66A9E9" w14:textId="77777777">
            <w:pPr>
              <w:pStyle w:val="Tab1MiddleColNonGrasBordureDown"/>
            </w:pPr>
            <w:r>
              <w:t>0.11</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10912597" w14:textId="77777777">
            <w:pPr>
              <w:pStyle w:val="Tab1LastColNonGrasBordureDown"/>
            </w:pPr>
            <w:r>
              <w:t>0.11</w:t>
            </w:r>
          </w:p>
        </w:tc>
      </w:tr>
      <w:tr w14:paraId="47B8D5AB"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641AE7" w14:paraId="7CA528EA" w14:textId="77777777">
            <w:pPr>
              <w:pStyle w:val="Tab1FirstColNonGrasBordureDown"/>
            </w:pPr>
            <w:r>
              <w:t>PORTUGAL</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671FA07A" w14:textId="77777777">
            <w:pPr>
              <w:pStyle w:val="Tab1MiddleColNonGrasBordureDown"/>
            </w:pPr>
            <w:r>
              <w:t>0.10</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435C51BF" w14:textId="77777777">
            <w:pPr>
              <w:pStyle w:val="Tab1LastColNonGrasBordureDown"/>
            </w:pPr>
            <w:r>
              <w:t>0.10</w:t>
            </w:r>
          </w:p>
        </w:tc>
      </w:tr>
      <w:tr w14:paraId="2E4FAD81"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641AE7" w14:paraId="18E9CD53" w14:textId="77777777">
            <w:pPr>
              <w:pStyle w:val="Tab1FirstColNonGrasBordureDown"/>
            </w:pPr>
            <w:r>
              <w:t>NEW ZEALAND</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5C76B893" w14:textId="77777777">
            <w:pPr>
              <w:pStyle w:val="Tab1MiddleColNonGrasBordureDown"/>
            </w:pPr>
            <w:r>
              <w:t>0.09</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5193CDEC" w14:textId="77777777">
            <w:pPr>
              <w:pStyle w:val="Tab1LastColNonGrasBordureDown"/>
            </w:pPr>
            <w:r>
              <w:t>0.09</w:t>
            </w:r>
          </w:p>
        </w:tc>
      </w:tr>
      <w:tr w14:paraId="138C1DA9"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641AE7" w14:paraId="41BFEE60" w14:textId="77777777">
            <w:pPr>
              <w:pStyle w:val="Tab1FirstColNonGrasBordureDown"/>
            </w:pPr>
            <w:r>
              <w:t>BERMUDA</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7B28C1C5" w14:textId="77777777">
            <w:pPr>
              <w:pStyle w:val="Tab1MiddleColNonGrasBordureDown"/>
            </w:pPr>
            <w:r>
              <w:t>0.06</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659EAE28" w14:textId="77777777">
            <w:pPr>
              <w:pStyle w:val="Tab1LastColNonGrasBordureDown"/>
            </w:pPr>
            <w:r>
              <w:t>0.05</w:t>
            </w:r>
          </w:p>
        </w:tc>
      </w:tr>
      <w:tr w14:paraId="1AFFEE09"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641AE7" w14:paraId="015A89CE" w14:textId="77777777">
            <w:pPr>
              <w:pStyle w:val="Tab1FirstColNonGrasBordureDown"/>
            </w:pPr>
            <w:r>
              <w:t>NORWAY</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09655A2A" w14:textId="77777777">
            <w:pPr>
              <w:pStyle w:val="Tab1MiddleColNonGrasBordureDown"/>
            </w:pPr>
            <w:r>
              <w:t>0.06</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1040A4D3" w14:textId="77777777">
            <w:pPr>
              <w:pStyle w:val="Tab1LastColNonGrasBordureDown"/>
            </w:pPr>
            <w:r>
              <w:t>0.06</w:t>
            </w:r>
          </w:p>
        </w:tc>
      </w:tr>
      <w:tr w14:paraId="48C0A801"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641AE7" w14:paraId="675B9404" w14:textId="77777777">
            <w:pPr>
              <w:pStyle w:val="Tab1FirstColNonGrasBordureDown"/>
            </w:pPr>
            <w:r>
              <w:t>HONG KONG</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3F4A3D40" w14:textId="77777777">
            <w:pPr>
              <w:pStyle w:val="Tab1MiddleColNonGrasBordureDown"/>
            </w:pPr>
            <w:r>
              <w:t>0.04</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1E1C8FAD" w14:textId="77777777">
            <w:pPr>
              <w:pStyle w:val="Tab1LastColNonGrasBordureDown"/>
            </w:pPr>
            <w:r>
              <w:t>0.04</w:t>
            </w:r>
          </w:p>
        </w:tc>
      </w:tr>
      <w:tr w14:paraId="021B2C4E"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641AE7" w14:paraId="21FA0522" w14:textId="77777777">
            <w:pPr>
              <w:pStyle w:val="Tab1FirstColNonGrasBordureDown"/>
            </w:pPr>
            <w:r>
              <w:t>JERSEY</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0FA3A9DE" w14:textId="77777777">
            <w:pPr>
              <w:pStyle w:val="Tab1MiddleColNonGrasBordureDown"/>
            </w:pPr>
            <w:r>
              <w:t>0.01</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14B86C30" w14:textId="77777777">
            <w:pPr>
              <w:pStyle w:val="Tab1LastColNonGrasBordureDown"/>
            </w:pPr>
            <w:r>
              <w:t>0.01</w:t>
            </w:r>
          </w:p>
        </w:tc>
      </w:tr>
      <w:tr w14:paraId="37EAAC1F"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641AE7" w14:paraId="677F6F05" w14:textId="77777777">
            <w:pPr>
              <w:pStyle w:val="Tab1FirstColNonGrasBordureDown"/>
            </w:pPr>
            <w:r>
              <w:t>THAILAND</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1ED305FC" w14:textId="77777777">
            <w:pPr>
              <w:pStyle w:val="Tab1MiddleColNonGrasBordureDown"/>
            </w:pPr>
            <w:r>
              <w:t xml:space="preserve"> </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209965FF" w14:textId="77777777">
            <w:pPr>
              <w:pStyle w:val="Tab1LastColNonGrasBordureDown"/>
            </w:pPr>
            <w:r>
              <w:t xml:space="preserve"> </w:t>
            </w:r>
          </w:p>
        </w:tc>
      </w:tr>
      <w:tr w14:paraId="36049523" w14:textId="77777777">
        <w:tblPrEx>
          <w:tblW w:w="5000" w:type="pct"/>
          <w:tblLayout w:type="fixed"/>
          <w:tblLook w:val="04A0"/>
        </w:tblPrEx>
        <w:trPr>
          <w:trHeight w:val="281"/>
        </w:trPr>
        <w:tc>
          <w:tcPr>
            <w:tcW w:w="57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641AE7" w14:paraId="40D9FBDA" w14:textId="77777777">
            <w:pPr>
              <w:pStyle w:val="TotalTabFirstColBordure"/>
            </w:pPr>
            <w:r>
              <w:t>TOTAL</w:t>
            </w:r>
          </w:p>
        </w:tc>
        <w:tc>
          <w:tcPr>
            <w:tcW w:w="196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641AE7" w14:paraId="059FA4D4" w14:textId="77777777">
            <w:pPr>
              <w:pStyle w:val="TotalTabMiddleColBordure"/>
            </w:pPr>
            <w:r>
              <w:t>99.63</w:t>
            </w:r>
          </w:p>
        </w:tc>
        <w:tc>
          <w:tcPr>
            <w:tcW w:w="19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641AE7" w14:paraId="58830931" w14:textId="77777777">
            <w:pPr>
              <w:pStyle w:val="TotalTabLastColBordure"/>
            </w:pPr>
            <w:r>
              <w:t>99.35</w:t>
            </w:r>
          </w:p>
        </w:tc>
      </w:tr>
    </w:tbl>
    <w:p w:rsidR="00641AE7" w14:paraId="68DA2E9D" w14:textId="77777777">
      <w:pPr>
        <w:pStyle w:val="TechnicalBookmark"/>
      </w:pPr>
    </w:p>
    <w:p w:rsidR="00641AE7" w14:paraId="153B2124" w14:textId="77777777">
      <w:pPr>
        <w:pStyle w:val="TableNote"/>
        <w:spacing w:before="60" w:after="60"/>
      </w:pPr>
      <w:r>
        <w:t>(*) Please see point f) in the statement of assets</w:t>
      </w:r>
    </w:p>
    <w:p w:rsidR="00641AE7" w14:paraId="18732F55" w14:textId="77777777">
      <w:pPr>
        <w:pStyle w:val="TableNote"/>
        <w:spacing w:before="60"/>
        <w:sectPr>
          <w:headerReference w:type="default" r:id="rId13"/>
          <w:footerReference w:type="default" r:id="rId14"/>
          <w:pgSz w:w="11900" w:h="16840"/>
          <w:pgMar w:top="2154" w:right="1134" w:bottom="1134" w:left="1134" w:header="400" w:footer="400" w:gutter="0"/>
          <w:cols w:space="720"/>
        </w:sectPr>
      </w:pPr>
      <w:r>
        <w:t>(**) Please see point d) in the statement of assets</w:t>
      </w:r>
      <w:r>
        <w:cr/>
      </w:r>
    </w:p>
    <w:p w:rsidR="00641AE7" w14:paraId="15EB8DC6" w14:textId="77777777">
      <w:pPr>
        <w:spacing w:line="15" w:lineRule="exact"/>
        <w:rPr>
          <w:sz w:val="2"/>
        </w:rPr>
      </w:pPr>
    </w:p>
    <w:p w:rsidR="00641AE7" w14:paraId="08AA99C2" w14:textId="77777777">
      <w:pPr>
        <w:pStyle w:val="TechnicalBookmark"/>
      </w:pPr>
      <w:r>
        <w:fldChar w:fldCharType="begin"/>
      </w:r>
      <w:r>
        <w:instrText xml:space="preserve"> SET D0D65E41D77FC970B8A15259F918BCAA "" </w:instrText>
      </w:r>
      <w:r>
        <w:fldChar w:fldCharType="separate"/>
      </w:r>
      <w:bookmarkStart w:id="21" w:name="D0D65E41D77FC970B8A15259F918BCAA"/>
      <w:bookmarkEnd w:id="21"/>
      <w:r>
        <w:fldChar w:fldCharType="end"/>
      </w:r>
    </w:p>
    <w:p w:rsidR="00641AE7" w14:paraId="13D95D21" w14:textId="77777777">
      <w:pPr>
        <w:pStyle w:val="H1"/>
      </w:pPr>
      <w:bookmarkStart w:id="22" w:name="Breakdown_of_other_assets_in_E)_of_the_s"/>
      <w:bookmarkEnd w:id="22"/>
      <w:r>
        <w:t>Breakdown of other assets in E) of the securities portfolio, by nature</w:t>
      </w:r>
    </w:p>
    <w:p w:rsidR="00641AE7" w14:paraId="14D67091" w14:textId="77777777">
      <w:pPr>
        <w:pStyle w:val="RefToc1"/>
      </w:pPr>
      <w:bookmarkStart w:id="23" w:name="BK_074E5BC1BB1FAC0B9D91EB8BA3C1F1B7"/>
      <w:bookmarkEnd w:id="23"/>
      <w:r>
        <w:t>Breakdown of other assets in E) of the securities portfolio, by nature</w:t>
      </w:r>
    </w:p>
    <w:p w:rsidR="00641AE7" w14:paraId="01A91949" w14:textId="77777777">
      <w:pPr>
        <w:pStyle w:val="TechnicalBookmark"/>
      </w:pPr>
      <w:r>
        <w:fldChar w:fldCharType="begin"/>
      </w:r>
      <w:r>
        <w:instrText xml:space="preserve"> SET 5D54A4663D1D6B2A05C79CC314A2DBEC "" </w:instrText>
      </w:r>
      <w:r>
        <w:fldChar w:fldCharType="separate"/>
      </w:r>
      <w:bookmarkStart w:id="24" w:name="5D54A4663D1D6B2A05C79CC314A2DBEC"/>
      <w:bookmarkEnd w:id="24"/>
      <w:r>
        <w:fldChar w:fldCharType="end"/>
      </w:r>
    </w:p>
    <w:p w:rsidR="00641AE7" w14:paraId="4F3BB83F" w14:textId="77777777">
      <w:pPr>
        <w:pStyle w:val="TechnicalBookmark"/>
      </w:pPr>
    </w:p>
    <w:tbl>
      <w:tblPr>
        <w:tblW w:w="5000" w:type="pct"/>
        <w:tblLayout w:type="fixed"/>
        <w:tblLook w:val="04A0"/>
      </w:tblPr>
      <w:tblGrid>
        <w:gridCol w:w="5717"/>
        <w:gridCol w:w="1953"/>
        <w:gridCol w:w="1952"/>
      </w:tblGrid>
      <w:tr w14:paraId="04B1CF78" w14:textId="77777777">
        <w:tblPrEx>
          <w:tblW w:w="5000" w:type="pct"/>
          <w:tblLayout w:type="fixed"/>
          <w:tblLook w:val="04A0"/>
        </w:tblPrEx>
        <w:trPr>
          <w:trHeight w:val="385"/>
        </w:trPr>
        <w:tc>
          <w:tcPr>
            <w:tcW w:w="574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641AE7" w14:paraId="4118219A" w14:textId="77777777">
            <w:pPr>
              <w:pStyle w:val="EnteteTabFirstColBordureCentre"/>
            </w:pPr>
            <w:r>
              <w:t>Type of assets</w:t>
            </w:r>
          </w:p>
        </w:tc>
        <w:tc>
          <w:tcPr>
            <w:tcW w:w="19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55CDF8A5" w14:textId="77777777">
            <w:pPr>
              <w:pStyle w:val="EnteteTabMiddleColBordure"/>
              <w:spacing w:line="184" w:lineRule="exact"/>
            </w:pPr>
            <w:r>
              <w:t>Percentage of Net Assets (*)</w:t>
            </w:r>
          </w:p>
        </w:tc>
        <w:tc>
          <w:tcPr>
            <w:tcW w:w="19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641AE7" w14:paraId="59C8BAC4" w14:textId="77777777">
            <w:pPr>
              <w:pStyle w:val="EnteteTabLastColBordure"/>
              <w:spacing w:line="184" w:lineRule="exact"/>
            </w:pPr>
            <w:r>
              <w:t>Percentage of Total Assets (**)</w:t>
            </w:r>
          </w:p>
        </w:tc>
      </w:tr>
      <w:tr w14:paraId="741E2272"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641AE7" w14:paraId="3470CF0A" w14:textId="77777777">
            <w:pPr>
              <w:pStyle w:val="Tab1FirstColNonGrasBordureDown"/>
            </w:pPr>
            <w:r>
              <w:t>UCITS and equivalents in other EU Member States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66C37F0F" w14:textId="77777777">
            <w:pPr>
              <w:pStyle w:val="Tab1MiddleColNonGrasBordureDown"/>
            </w:pPr>
            <w:r>
              <w:t xml:space="preserve"> </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74EE46C6" w14:textId="77777777">
            <w:pPr>
              <w:pStyle w:val="Tab1LastColNonGrasBordureDown"/>
            </w:pPr>
            <w:r>
              <w:t xml:space="preserve"> </w:t>
            </w:r>
          </w:p>
        </w:tc>
      </w:tr>
      <w:tr w14:paraId="6347BEB5"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641AE7" w14:paraId="431C6DD1" w14:textId="77777777">
            <w:pPr>
              <w:pStyle w:val="Tab1FirstColNonGrasBordureDown"/>
            </w:pPr>
            <w:r>
              <w:t>Other UCIs and investment funds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34ADD540" w14:textId="77777777">
            <w:pPr>
              <w:pStyle w:val="Tab1MiddleColNonGrasBordureDown"/>
            </w:pPr>
            <w:r>
              <w:t xml:space="preserve"> </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0BDAC86D" w14:textId="77777777">
            <w:pPr>
              <w:pStyle w:val="Tab1LastColNonGrasBordureDown"/>
            </w:pPr>
            <w:r>
              <w:t xml:space="preserve"> </w:t>
            </w:r>
          </w:p>
        </w:tc>
      </w:tr>
      <w:tr w14:paraId="3053A15E"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641AE7" w14:paraId="526C2009" w14:textId="77777777">
            <w:pPr>
              <w:pStyle w:val="Tab1FirstColNonGrasBordureDown"/>
            </w:pPr>
            <w:r>
              <w:t>AIF and equivalents in other EU Member States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1915E3E5" w14:textId="77777777">
            <w:pPr>
              <w:pStyle w:val="Tab1MiddleColNonGrasBordureDown"/>
            </w:pPr>
            <w:r>
              <w:t xml:space="preserve"> </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77D48DDF" w14:textId="77777777">
            <w:pPr>
              <w:pStyle w:val="Tab1LastColNonGrasBordureDown"/>
            </w:pPr>
            <w:r>
              <w:t xml:space="preserve"> </w:t>
            </w:r>
          </w:p>
        </w:tc>
      </w:tr>
      <w:tr w14:paraId="0D7BD8C9"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641AE7" w14:paraId="136268A5" w14:textId="77777777">
            <w:pPr>
              <w:pStyle w:val="Tab1FirstColNonGrasBordureDown"/>
            </w:pPr>
            <w:r>
              <w:t>Other</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41553F15" w14:textId="77777777">
            <w:pPr>
              <w:pStyle w:val="Tab1MiddleColNonGrasBordureDown"/>
            </w:pPr>
            <w:r>
              <w:t xml:space="preserve"> </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7E61EADB" w14:textId="77777777">
            <w:pPr>
              <w:pStyle w:val="Tab1LastColNonGrasBordureDown"/>
            </w:pPr>
            <w:r>
              <w:t xml:space="preserve"> </w:t>
            </w:r>
          </w:p>
        </w:tc>
      </w:tr>
      <w:tr w14:paraId="5930A406" w14:textId="77777777">
        <w:tblPrEx>
          <w:tblW w:w="5000" w:type="pct"/>
          <w:tblLayout w:type="fixed"/>
          <w:tblLook w:val="04A0"/>
        </w:tblPrEx>
        <w:trPr>
          <w:trHeight w:val="340"/>
        </w:trPr>
        <w:tc>
          <w:tcPr>
            <w:tcW w:w="5740" w:type="dxa"/>
            <w:tcBorders>
              <w:left w:val="single" w:sz="4" w:space="0" w:color="000000"/>
              <w:bottom w:val="single" w:sz="4" w:space="0" w:color="000000"/>
            </w:tcBorders>
            <w:tcMar>
              <w:top w:w="0" w:type="dxa"/>
              <w:left w:w="0" w:type="dxa"/>
              <w:bottom w:w="45" w:type="dxa"/>
              <w:right w:w="0" w:type="dxa"/>
            </w:tcMar>
            <w:vAlign w:val="center"/>
          </w:tcPr>
          <w:p w:rsidR="00641AE7" w14:paraId="633848FF" w14:textId="77777777">
            <w:pPr>
              <w:pStyle w:val="TotalTabFirstColNoBordureUp"/>
            </w:pPr>
            <w:r>
              <w:t>TOTAL</w:t>
            </w:r>
          </w:p>
        </w:tc>
        <w:tc>
          <w:tcPr>
            <w:tcW w:w="196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rsidR="00641AE7" w14:paraId="01553E66" w14:textId="77777777">
            <w:pPr>
              <w:pStyle w:val="TotalTabMiddleColNoBordureUp"/>
            </w:pPr>
            <w:r>
              <w:t xml:space="preserve"> </w:t>
            </w:r>
          </w:p>
        </w:tc>
        <w:tc>
          <w:tcPr>
            <w:tcW w:w="196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rsidR="00641AE7" w14:paraId="3E4787C7" w14:textId="77777777">
            <w:pPr>
              <w:pStyle w:val="TotalTabLastColNoBordureUp"/>
            </w:pPr>
            <w:r>
              <w:t xml:space="preserve"> </w:t>
            </w:r>
          </w:p>
        </w:tc>
      </w:tr>
    </w:tbl>
    <w:p w:rsidR="00641AE7" w14:paraId="3A117177" w14:textId="77777777">
      <w:pPr>
        <w:pStyle w:val="TechnicalBookmark"/>
      </w:pPr>
    </w:p>
    <w:p w:rsidR="00641AE7" w14:paraId="4A3AC2AA" w14:textId="77777777">
      <w:pPr>
        <w:pStyle w:val="TableNote"/>
        <w:spacing w:before="60" w:after="60"/>
      </w:pPr>
      <w:r>
        <w:t>(*) Please see point f) in the statement of assets</w:t>
      </w:r>
    </w:p>
    <w:p w:rsidR="00641AE7" w14:paraId="4B4AC4D4" w14:textId="77777777">
      <w:pPr>
        <w:pStyle w:val="TableNote"/>
        <w:spacing w:before="60"/>
        <w:sectPr>
          <w:headerReference w:type="default" r:id="rId15"/>
          <w:footerReference w:type="default" r:id="rId16"/>
          <w:pgSz w:w="11900" w:h="16840"/>
          <w:pgMar w:top="2154" w:right="1134" w:bottom="1134" w:left="1134" w:header="400" w:footer="400" w:gutter="0"/>
          <w:cols w:space="720"/>
        </w:sectPr>
      </w:pPr>
      <w:r>
        <w:t>(**) Please see point d) in the statement of assets</w:t>
      </w:r>
      <w:r>
        <w:cr/>
      </w:r>
    </w:p>
    <w:p w:rsidR="00641AE7" w14:paraId="0E6DE763" w14:textId="77777777">
      <w:pPr>
        <w:spacing w:line="15" w:lineRule="exact"/>
        <w:rPr>
          <w:sz w:val="2"/>
        </w:rPr>
      </w:pPr>
    </w:p>
    <w:p w:rsidR="00641AE7" w14:paraId="295289CC" w14:textId="77777777">
      <w:pPr>
        <w:pStyle w:val="TechnicalBookmark"/>
      </w:pPr>
      <w:r>
        <w:fldChar w:fldCharType="begin"/>
      </w:r>
      <w:r>
        <w:instrText xml:space="preserve"> SET 538C51A76229069A8DBAA1D6211A74CC "" </w:instrText>
      </w:r>
      <w:r>
        <w:fldChar w:fldCharType="separate"/>
      </w:r>
      <w:bookmarkStart w:id="25" w:name="538C51A76229069A8DBAA1D6211A74CC"/>
      <w:bookmarkEnd w:id="25"/>
      <w:r>
        <w:fldChar w:fldCharType="end"/>
      </w:r>
    </w:p>
    <w:p w:rsidR="00641AE7" w14:paraId="5E7D1FDD" w14:textId="77777777">
      <w:pPr>
        <w:pStyle w:val="H1"/>
      </w:pPr>
      <w:bookmarkStart w:id="26" w:name="Movements_in_securities_portfolio_during"/>
      <w:bookmarkEnd w:id="26"/>
      <w:r>
        <w:t>Movements in securities portfolio during the period in USD</w:t>
      </w:r>
    </w:p>
    <w:p w:rsidR="00641AE7" w14:paraId="013C4971" w14:textId="77777777">
      <w:pPr>
        <w:pStyle w:val="RefToc1"/>
      </w:pPr>
      <w:bookmarkStart w:id="27" w:name="BK_88BAB0DB3077DA9204A1C2DDCB25B492"/>
      <w:bookmarkEnd w:id="27"/>
      <w:r>
        <w:t>Movements in securities portfolio during the period in USD</w:t>
      </w:r>
    </w:p>
    <w:p w:rsidR="00641AE7" w14:paraId="00DA139A" w14:textId="77777777">
      <w:pPr>
        <w:pStyle w:val="TechnicalBookmark"/>
      </w:pPr>
      <w:r>
        <w:fldChar w:fldCharType="begin"/>
      </w:r>
      <w:r>
        <w:instrText xml:space="preserve"> SET 50E9564B74773A906177290DFAEFD404 "" </w:instrText>
      </w:r>
      <w:r>
        <w:fldChar w:fldCharType="separate"/>
      </w:r>
      <w:bookmarkStart w:id="28" w:name="50E9564B74773A906177290DFAEFD404"/>
      <w:bookmarkEnd w:id="28"/>
      <w:r>
        <w:fldChar w:fldCharType="end"/>
      </w:r>
    </w:p>
    <w:p w:rsidR="00641AE7" w14:paraId="492E9A1E" w14:textId="77777777">
      <w:pPr>
        <w:pStyle w:val="TechnicalBookmark"/>
      </w:pPr>
    </w:p>
    <w:tbl>
      <w:tblPr>
        <w:tblW w:w="5000" w:type="pct"/>
        <w:tblLayout w:type="fixed"/>
        <w:tblLook w:val="04A0"/>
      </w:tblPr>
      <w:tblGrid>
        <w:gridCol w:w="6434"/>
        <w:gridCol w:w="1594"/>
        <w:gridCol w:w="1594"/>
      </w:tblGrid>
      <w:tr w14:paraId="2D5D929E" w14:textId="77777777">
        <w:tblPrEx>
          <w:tblW w:w="5000" w:type="pct"/>
          <w:tblLayout w:type="fixed"/>
          <w:tblLook w:val="04A0"/>
        </w:tblPrEx>
        <w:trPr>
          <w:trHeight w:val="385"/>
        </w:trPr>
        <w:tc>
          <w:tcPr>
            <w:tcW w:w="646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641AE7" w14:paraId="1BDB4575" w14:textId="77777777">
            <w:pPr>
              <w:pStyle w:val="EnteteTabFirstColBordureCentre"/>
            </w:pPr>
            <w:r>
              <w:t>Items of securities portfolio</w:t>
            </w:r>
          </w:p>
        </w:tc>
        <w:tc>
          <w:tcPr>
            <w:tcW w:w="3200" w:type="dxa"/>
            <w:gridSpan w:val="2"/>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641AE7" w14:paraId="4604487C" w14:textId="77777777">
            <w:pPr>
              <w:pStyle w:val="EnteteTabLastColBordure"/>
            </w:pPr>
            <w:r>
              <w:t>Movements (in amount)</w:t>
            </w:r>
          </w:p>
        </w:tc>
      </w:tr>
      <w:tr w14:paraId="6D81DEFD" w14:textId="77777777">
        <w:tblPrEx>
          <w:tblW w:w="5000" w:type="pct"/>
          <w:tblLayout w:type="fixed"/>
          <w:tblLook w:val="04A0"/>
        </w:tblPrEx>
        <w:trPr>
          <w:trHeight w:val="385"/>
        </w:trPr>
        <w:tc>
          <w:tcPr>
            <w:tcW w:w="646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641AE7" w14:paraId="79CE7B81" w14:textId="77777777">
            <w:pPr>
              <w:pStyle w:val="NormalNoContent"/>
            </w:pPr>
          </w:p>
        </w:tc>
        <w:tc>
          <w:tcPr>
            <w:tcW w:w="16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641AE7" w14:paraId="01650857" w14:textId="77777777">
            <w:pPr>
              <w:pStyle w:val="EnteteTabLastColBordure"/>
            </w:pPr>
            <w:r>
              <w:t>Acquisitions</w:t>
            </w:r>
          </w:p>
        </w:tc>
        <w:tc>
          <w:tcPr>
            <w:tcW w:w="16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641AE7" w14:paraId="1BFDAA7B" w14:textId="77777777">
            <w:pPr>
              <w:pStyle w:val="EnteteTabLastColBordure"/>
            </w:pPr>
            <w:r>
              <w:t>Cessions</w:t>
            </w:r>
          </w:p>
        </w:tc>
      </w:tr>
      <w:tr w14:paraId="521DBCAB" w14:textId="77777777">
        <w:tblPrEx>
          <w:tblW w:w="5000" w:type="pct"/>
          <w:tblLayout w:type="fixed"/>
          <w:tblLook w:val="04A0"/>
        </w:tblPrEx>
        <w:trPr>
          <w:trHeight w:val="562"/>
        </w:trPr>
        <w:tc>
          <w:tcPr>
            <w:tcW w:w="6460" w:type="dxa"/>
            <w:tcBorders>
              <w:left w:val="single" w:sz="4" w:space="0" w:color="000000"/>
            </w:tcBorders>
            <w:tcMar>
              <w:top w:w="0" w:type="dxa"/>
              <w:left w:w="0" w:type="dxa"/>
              <w:bottom w:w="22" w:type="dxa"/>
              <w:right w:w="0" w:type="dxa"/>
            </w:tcMar>
            <w:vAlign w:val="center"/>
          </w:tcPr>
          <w:p w:rsidR="00641AE7" w14:paraId="2A547EFE" w14:textId="77777777">
            <w:pPr>
              <w:pStyle w:val="Tab1FirstColNonGras"/>
            </w:pPr>
            <w:r>
              <w:t>A) Eligible financial securities and money market instruments admitted for trading on a regulated market pursuant to Article L. 422-1 of the French Monetary and Financial Code.</w:t>
            </w:r>
          </w:p>
        </w:tc>
        <w:tc>
          <w:tcPr>
            <w:tcW w:w="1600" w:type="dxa"/>
            <w:tcBorders>
              <w:left w:val="single" w:sz="4" w:space="0" w:color="000000"/>
              <w:right w:val="single" w:sz="4" w:space="0" w:color="000000"/>
            </w:tcBorders>
            <w:tcMar>
              <w:top w:w="0" w:type="dxa"/>
              <w:left w:w="0" w:type="dxa"/>
              <w:bottom w:w="0" w:type="dxa"/>
              <w:right w:w="0" w:type="dxa"/>
            </w:tcMar>
            <w:vAlign w:val="center"/>
          </w:tcPr>
          <w:p w:rsidR="00641AE7" w14:paraId="0698A7E0" w14:textId="77777777">
            <w:pPr>
              <w:pStyle w:val="Tab1MiddleColNonGras"/>
            </w:pPr>
            <w:r>
              <w:t>19,733,193.90</w:t>
            </w:r>
          </w:p>
        </w:tc>
        <w:tc>
          <w:tcPr>
            <w:tcW w:w="1600" w:type="dxa"/>
            <w:tcBorders>
              <w:left w:val="single" w:sz="4" w:space="0" w:color="000000"/>
              <w:right w:val="single" w:sz="4" w:space="0" w:color="000000"/>
            </w:tcBorders>
            <w:tcMar>
              <w:top w:w="0" w:type="dxa"/>
              <w:left w:w="0" w:type="dxa"/>
              <w:bottom w:w="0" w:type="dxa"/>
              <w:right w:w="0" w:type="dxa"/>
            </w:tcMar>
            <w:vAlign w:val="center"/>
          </w:tcPr>
          <w:p w:rsidR="00641AE7" w14:paraId="296CE86F" w14:textId="77777777">
            <w:pPr>
              <w:pStyle w:val="Tab1LastColNonGras"/>
            </w:pPr>
            <w:r>
              <w:t>12,110,422.98</w:t>
            </w:r>
          </w:p>
        </w:tc>
      </w:tr>
      <w:tr w14:paraId="17FA3A17" w14:textId="77777777">
        <w:tblPrEx>
          <w:tblW w:w="5000" w:type="pct"/>
          <w:tblLayout w:type="fixed"/>
          <w:tblLook w:val="04A0"/>
        </w:tblPrEx>
        <w:trPr>
          <w:trHeight w:hRule="exact" w:val="62"/>
        </w:trPr>
        <w:tc>
          <w:tcPr>
            <w:tcW w:w="6460" w:type="dxa"/>
            <w:tcBorders>
              <w:left w:val="single" w:sz="4" w:space="0" w:color="000000"/>
            </w:tcBorders>
            <w:tcMar>
              <w:top w:w="0" w:type="dxa"/>
              <w:left w:w="0" w:type="dxa"/>
              <w:bottom w:w="22" w:type="dxa"/>
              <w:right w:w="0" w:type="dxa"/>
            </w:tcMar>
            <w:vAlign w:val="center"/>
          </w:tcPr>
          <w:p w:rsidR="00641AE7" w14:paraId="59DBDDDC" w14:textId="77777777">
            <w:pPr>
              <w:pStyle w:val="Tab1FirstColNonGrasNoContent"/>
              <w:rPr>
                <w:sz w:val="16"/>
              </w:rPr>
            </w:pPr>
          </w:p>
        </w:tc>
        <w:tc>
          <w:tcPr>
            <w:tcW w:w="1600" w:type="dxa"/>
            <w:tcBorders>
              <w:left w:val="single" w:sz="4" w:space="0" w:color="000000"/>
              <w:right w:val="single" w:sz="4" w:space="0" w:color="000000"/>
            </w:tcBorders>
            <w:tcMar>
              <w:top w:w="0" w:type="dxa"/>
              <w:left w:w="0" w:type="dxa"/>
              <w:bottom w:w="0" w:type="dxa"/>
              <w:right w:w="0" w:type="dxa"/>
            </w:tcMar>
            <w:vAlign w:val="center"/>
          </w:tcPr>
          <w:p w:rsidR="00641AE7" w14:paraId="62DB36C8" w14:textId="77777777">
            <w:pPr>
              <w:pStyle w:val="Tab1MiddleColNonGrasNoContent"/>
              <w:rPr>
                <w:sz w:val="16"/>
              </w:rPr>
            </w:pPr>
          </w:p>
        </w:tc>
        <w:tc>
          <w:tcPr>
            <w:tcW w:w="1600" w:type="dxa"/>
            <w:tcBorders>
              <w:left w:val="single" w:sz="4" w:space="0" w:color="000000"/>
              <w:right w:val="single" w:sz="4" w:space="0" w:color="000000"/>
            </w:tcBorders>
            <w:tcMar>
              <w:top w:w="0" w:type="dxa"/>
              <w:left w:w="0" w:type="dxa"/>
              <w:bottom w:w="0" w:type="dxa"/>
              <w:right w:w="0" w:type="dxa"/>
            </w:tcMar>
            <w:vAlign w:val="center"/>
          </w:tcPr>
          <w:p w:rsidR="00641AE7" w14:paraId="0ED18C26" w14:textId="77777777">
            <w:pPr>
              <w:pStyle w:val="Tab1LastColNonGrasNoContent"/>
              <w:rPr>
                <w:sz w:val="16"/>
              </w:rPr>
            </w:pPr>
          </w:p>
        </w:tc>
      </w:tr>
      <w:tr w14:paraId="7499AEEC" w14:textId="77777777">
        <w:tblPrEx>
          <w:tblW w:w="5000" w:type="pct"/>
          <w:tblLayout w:type="fixed"/>
          <w:tblLook w:val="04A0"/>
        </w:tblPrEx>
        <w:trPr>
          <w:trHeight w:val="742"/>
        </w:trPr>
        <w:tc>
          <w:tcPr>
            <w:tcW w:w="6460" w:type="dxa"/>
            <w:tcBorders>
              <w:left w:val="single" w:sz="4" w:space="0" w:color="000000"/>
              <w:bottom w:val="single" w:sz="4" w:space="0" w:color="000000"/>
            </w:tcBorders>
            <w:tcMar>
              <w:top w:w="0" w:type="dxa"/>
              <w:left w:w="0" w:type="dxa"/>
              <w:bottom w:w="22" w:type="dxa"/>
              <w:right w:w="0" w:type="dxa"/>
            </w:tcMar>
            <w:vAlign w:val="center"/>
          </w:tcPr>
          <w:p w:rsidR="00641AE7" w14:paraId="7593453E" w14:textId="77777777">
            <w:pPr>
              <w:pStyle w:val="Tab1FirstColNonGrasBordureDown"/>
            </w:pPr>
            <w:r>
              <w:t>and B) Eligible financial securities and money market instruments admitted for trading on another regulated market that is operating regularly, recognised, open to the public and whose registered offices are located in a European Union member state or in another state party to the agreement on the European Economic Area.</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2DD440E7" w14:textId="77777777">
            <w:pPr>
              <w:pStyle w:val="Tab1MiddleColNonGrasBordureDownNoContent"/>
              <w:rPr>
                <w:sz w:val="16"/>
              </w:rPr>
            </w:pP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42CAAE9E" w14:textId="77777777">
            <w:pPr>
              <w:pStyle w:val="Tab1LastColNonGrasBordureDownNoContent"/>
              <w:rPr>
                <w:sz w:val="16"/>
              </w:rPr>
            </w:pPr>
          </w:p>
        </w:tc>
      </w:tr>
      <w:tr w14:paraId="27611310" w14:textId="77777777">
        <w:tblPrEx>
          <w:tblW w:w="5000" w:type="pct"/>
          <w:tblLayout w:type="fixed"/>
          <w:tblLook w:val="04A0"/>
        </w:tblPrEx>
        <w:trPr>
          <w:trHeight w:val="1122"/>
        </w:trPr>
        <w:tc>
          <w:tcPr>
            <w:tcW w:w="6460" w:type="dxa"/>
            <w:tcBorders>
              <w:left w:val="single" w:sz="4" w:space="0" w:color="000000"/>
              <w:bottom w:val="single" w:sz="4" w:space="0" w:color="000000"/>
            </w:tcBorders>
            <w:tcMar>
              <w:top w:w="0" w:type="dxa"/>
              <w:left w:w="0" w:type="dxa"/>
              <w:bottom w:w="22" w:type="dxa"/>
              <w:right w:w="0" w:type="dxa"/>
            </w:tcMar>
            <w:vAlign w:val="center"/>
          </w:tcPr>
          <w:p w:rsidR="00641AE7" w14:paraId="46D89788" w14:textId="77777777">
            <w:pPr>
              <w:pStyle w:val="Tab1FirstColNonGrasBordureDown"/>
            </w:pPr>
            <w:r>
              <w:t>C) Eligible financial securities and money market instruments officially listed on a stock exchange in a non-member state or traded on another regulated market in a non-member state that is operating regularly, recognised and open to the public, provided that this exchange or market does not appear on a list drawn up by the AMF or that the choice of this exchange or market is established by law, regulations, or the articles of association of the undertaking for collective investment in transferable securiti</w:t>
            </w:r>
            <w:r>
              <w:t>es.</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7E3A29B9" w14:textId="77777777">
            <w:pPr>
              <w:pStyle w:val="Tab1MiddleColNonGrasBordureDown"/>
            </w:pPr>
            <w:r>
              <w:t>133,745,777.88</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185F9EF0" w14:textId="77777777">
            <w:pPr>
              <w:pStyle w:val="Tab1LastColNonGrasBordureDown"/>
            </w:pPr>
            <w:r>
              <w:t>114,429,294.69</w:t>
            </w:r>
          </w:p>
        </w:tc>
      </w:tr>
      <w:tr w14:paraId="02A23B4C" w14:textId="77777777">
        <w:tblPrEx>
          <w:tblW w:w="5000" w:type="pct"/>
          <w:tblLayout w:type="fixed"/>
          <w:tblLook w:val="04A0"/>
        </w:tblPrEx>
        <w:trPr>
          <w:trHeight w:val="462"/>
        </w:trPr>
        <w:tc>
          <w:tcPr>
            <w:tcW w:w="6460" w:type="dxa"/>
            <w:tcBorders>
              <w:left w:val="single" w:sz="4" w:space="0" w:color="000000"/>
              <w:bottom w:val="single" w:sz="4" w:space="0" w:color="000000"/>
            </w:tcBorders>
            <w:tcMar>
              <w:top w:w="0" w:type="dxa"/>
              <w:left w:w="0" w:type="dxa"/>
              <w:bottom w:w="22" w:type="dxa"/>
              <w:right w:w="0" w:type="dxa"/>
            </w:tcMar>
            <w:vAlign w:val="center"/>
          </w:tcPr>
          <w:p w:rsidR="00641AE7" w14:paraId="5225174A" w14:textId="77777777">
            <w:pPr>
              <w:pStyle w:val="Tab1FirstColNonGrasBordureDown"/>
            </w:pPr>
            <w:r>
              <w:t>D) Recently issued financial securities mentioned in paragraph 4 of section I of Article R. 214-11 of the French Monetary and Financial Code.</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73FB60D9" w14:textId="77777777">
            <w:pPr>
              <w:pStyle w:val="Tab1MiddleColNonGrasBordureDown"/>
            </w:pPr>
            <w:r>
              <w:t xml:space="preserve"> </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0DBF656A" w14:textId="77777777">
            <w:pPr>
              <w:pStyle w:val="Tab1LastColNonGrasBordureDown"/>
            </w:pPr>
            <w:r>
              <w:t xml:space="preserve"> </w:t>
            </w:r>
          </w:p>
        </w:tc>
      </w:tr>
      <w:tr w14:paraId="084EE12B" w14:textId="77777777">
        <w:tblPrEx>
          <w:tblW w:w="5000" w:type="pct"/>
          <w:tblLayout w:type="fixed"/>
          <w:tblLook w:val="04A0"/>
        </w:tblPrEx>
        <w:trPr>
          <w:trHeight w:val="362"/>
        </w:trPr>
        <w:tc>
          <w:tcPr>
            <w:tcW w:w="6460" w:type="dxa"/>
            <w:tcBorders>
              <w:left w:val="single" w:sz="4" w:space="0" w:color="000000"/>
              <w:bottom w:val="single" w:sz="4" w:space="0" w:color="000000"/>
            </w:tcBorders>
            <w:tcMar>
              <w:top w:w="0" w:type="dxa"/>
              <w:left w:w="0" w:type="dxa"/>
              <w:bottom w:w="22" w:type="dxa"/>
              <w:right w:w="0" w:type="dxa"/>
            </w:tcMar>
            <w:vAlign w:val="center"/>
          </w:tcPr>
          <w:p w:rsidR="00641AE7" w14:paraId="24C99765" w14:textId="77777777">
            <w:pPr>
              <w:pStyle w:val="Tab1FirstColNonGrasBordureDown"/>
            </w:pPr>
            <w:r>
              <w:t>E) Other assets.</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64C1CDCA" w14:textId="77777777">
            <w:pPr>
              <w:pStyle w:val="Tab1MiddleColNonGrasBordureDown"/>
            </w:pPr>
            <w:r>
              <w:t xml:space="preserve"> </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641AE7" w14:paraId="7A00B5E4" w14:textId="77777777">
            <w:pPr>
              <w:pStyle w:val="Tab1LastColNonGrasBordureDown"/>
            </w:pPr>
            <w:r>
              <w:t xml:space="preserve"> </w:t>
            </w:r>
          </w:p>
        </w:tc>
      </w:tr>
    </w:tbl>
    <w:p w:rsidR="00641AE7" w14:paraId="5520F37B" w14:textId="77777777">
      <w:pPr>
        <w:pStyle w:val="TechnicalBookmark"/>
      </w:pPr>
    </w:p>
    <w:p w:rsidR="00641AE7" w14:paraId="6C298CBF" w14:textId="77777777">
      <w:pPr>
        <w:pStyle w:val="BreakLine"/>
      </w:pPr>
      <w:r>
        <w:t xml:space="preserve"> </w:t>
      </w:r>
    </w:p>
    <w:p w:rsidR="00641AE7" w14:paraId="11097E24" w14:textId="77777777">
      <w:pPr>
        <w:pStyle w:val="TechnicalBookmark"/>
      </w:pPr>
      <w:r>
        <w:fldChar w:fldCharType="begin"/>
      </w:r>
      <w:r>
        <w:instrText xml:space="preserve"> SET FB5CE02795F3B90B56051583B7B0B331 "" </w:instrText>
      </w:r>
      <w:r>
        <w:fldChar w:fldCharType="separate"/>
      </w:r>
      <w:bookmarkStart w:id="29" w:name="FB5CE02795F3B90B56051583B7B0B331"/>
      <w:bookmarkEnd w:id="29"/>
      <w:r>
        <w:fldChar w:fldCharType="end"/>
      </w:r>
    </w:p>
    <w:p w:rsidR="00641AE7" w14:paraId="3438DD35" w14:textId="77777777">
      <w:pPr>
        <w:pStyle w:val="H1SPACEBEFORE"/>
        <w:ind w:right="2400"/>
      </w:pPr>
      <w:r>
        <w:t>|</w:t>
      </w:r>
    </w:p>
    <w:p w:rsidR="00641AE7" w14:paraId="048B0197" w14:textId="77777777">
      <w:pPr>
        <w:pStyle w:val="H1"/>
      </w:pPr>
      <w:bookmarkStart w:id="30" w:name="Distribution_during_the_financial_period"/>
      <w:bookmarkEnd w:id="30"/>
      <w:r>
        <w:t>Distribution during the financial period</w:t>
      </w:r>
    </w:p>
    <w:p w:rsidR="00641AE7" w14:paraId="63C8AE55" w14:textId="77777777">
      <w:pPr>
        <w:pStyle w:val="RefToc1"/>
      </w:pPr>
      <w:bookmarkStart w:id="31" w:name="BK_4CDB799183FBAB0E82D8CF05EF16FE8E"/>
      <w:bookmarkEnd w:id="31"/>
      <w:r>
        <w:t>Distribution during the financial period</w:t>
      </w:r>
    </w:p>
    <w:p w:rsidR="00641AE7" w14:paraId="24D4E0BA" w14:textId="77777777">
      <w:pPr>
        <w:pStyle w:val="TechnicalBookmark"/>
      </w:pPr>
      <w:r>
        <w:fldChar w:fldCharType="begin"/>
      </w:r>
      <w:r>
        <w:instrText xml:space="preserve"> SET 594EF49EF4B3A58BC89FCE0DB6FCFB63 "" </w:instrText>
      </w:r>
      <w:r>
        <w:fldChar w:fldCharType="separate"/>
      </w:r>
      <w:bookmarkStart w:id="32" w:name="594EF49EF4B3A58BC89FCE0DB6FCFB63"/>
      <w:bookmarkEnd w:id="32"/>
      <w:r>
        <w:fldChar w:fldCharType="end"/>
      </w:r>
    </w:p>
    <w:p w:rsidR="00641AE7" w14:paraId="15BDFDFD" w14:textId="77777777">
      <w:pPr>
        <w:pStyle w:val="TechnicalBookmark"/>
      </w:pPr>
    </w:p>
    <w:tbl>
      <w:tblPr>
        <w:tblW w:w="5000" w:type="pct"/>
        <w:tblLayout w:type="fixed"/>
        <w:tblLook w:val="04A0"/>
      </w:tblPr>
      <w:tblGrid>
        <w:gridCol w:w="1115"/>
        <w:gridCol w:w="3725"/>
        <w:gridCol w:w="1594"/>
        <w:gridCol w:w="1594"/>
        <w:gridCol w:w="1594"/>
      </w:tblGrid>
      <w:tr w14:paraId="74AC9676" w14:textId="77777777">
        <w:tblPrEx>
          <w:tblW w:w="5000" w:type="pct"/>
          <w:tblLayout w:type="fixed"/>
          <w:tblLook w:val="04A0"/>
        </w:tblPrEx>
        <w:trPr>
          <w:trHeight w:val="425"/>
        </w:trPr>
        <w:tc>
          <w:tcPr>
            <w:tcW w:w="112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641AE7" w14:paraId="34C59227" w14:textId="77777777">
            <w:pPr>
              <w:pStyle w:val="EnteteTabFirstColBordureCentreNoContent"/>
              <w:rPr>
                <w:sz w:val="16"/>
              </w:rPr>
            </w:pPr>
          </w:p>
        </w:tc>
        <w:tc>
          <w:tcPr>
            <w:tcW w:w="37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1A84A156" w14:textId="77777777">
            <w:pPr>
              <w:pStyle w:val="EnteteTabMiddleColBordure"/>
            </w:pPr>
            <w:r>
              <w:t>Unit</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6D2E1870" w14:textId="77777777">
            <w:pPr>
              <w:pStyle w:val="EnteteTabMiddleColBordure"/>
              <w:spacing w:line="184" w:lineRule="exact"/>
            </w:pPr>
            <w:r>
              <w:t xml:space="preserve">Net unit amount </w:t>
            </w:r>
          </w:p>
          <w:p w:rsidR="00641AE7" w14:paraId="1C6C635F" w14:textId="77777777">
            <w:pPr>
              <w:pStyle w:val="EnteteTabMiddleColBordure"/>
              <w:spacing w:line="184" w:lineRule="exact"/>
            </w:pPr>
            <w:r>
              <w:t xml:space="preserve"> USD</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052CEF88" w14:textId="77777777">
            <w:pPr>
              <w:pStyle w:val="EnteteTabMiddleColBordure"/>
              <w:spacing w:line="184" w:lineRule="exact"/>
            </w:pPr>
            <w:r>
              <w:t xml:space="preserve">Tax credit </w:t>
            </w:r>
          </w:p>
          <w:p w:rsidR="00641AE7" w14:paraId="27EDFAD7" w14:textId="77777777">
            <w:pPr>
              <w:pStyle w:val="EnteteTabMiddleColBordure"/>
              <w:spacing w:line="184" w:lineRule="exact"/>
            </w:pPr>
            <w:r>
              <w:t xml:space="preserve"> USD</w:t>
            </w:r>
          </w:p>
        </w:tc>
        <w:tc>
          <w:tcPr>
            <w:tcW w:w="16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641AE7" w14:paraId="6FBCDA0D" w14:textId="77777777">
            <w:pPr>
              <w:pStyle w:val="EnteteTabLastColBordure"/>
              <w:spacing w:line="184" w:lineRule="exact"/>
            </w:pPr>
            <w:r>
              <w:t xml:space="preserve">Unit gross amount </w:t>
            </w:r>
          </w:p>
          <w:p w:rsidR="00641AE7" w14:paraId="3B061DA8" w14:textId="77777777">
            <w:pPr>
              <w:pStyle w:val="EnteteTabLastColBordure"/>
              <w:spacing w:line="184" w:lineRule="exact"/>
            </w:pPr>
            <w:r>
              <w:t xml:space="preserve"> USD</w:t>
            </w:r>
          </w:p>
        </w:tc>
      </w:tr>
      <w:tr w14:paraId="1900948B" w14:textId="77777777">
        <w:tblPrEx>
          <w:tblW w:w="5000" w:type="pct"/>
          <w:tblLayout w:type="fixed"/>
          <w:tblLook w:val="04A0"/>
        </w:tblPrEx>
        <w:trPr>
          <w:trHeight w:val="385"/>
        </w:trPr>
        <w:tc>
          <w:tcPr>
            <w:tcW w:w="6460" w:type="dxa"/>
            <w:gridSpan w:val="3"/>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641AE7" w14:paraId="1C15244E" w14:textId="77777777">
            <w:pPr>
              <w:pStyle w:val="Tab1BordureGras"/>
            </w:pPr>
            <w:r>
              <w:t>Dividends paid</w:t>
            </w:r>
          </w:p>
        </w:tc>
        <w:tc>
          <w:tcPr>
            <w:tcW w:w="3200" w:type="dxa"/>
            <w:gridSpan w:val="2"/>
            <w:tcBorders>
              <w:top w:val="single" w:sz="4" w:space="0" w:color="232323"/>
              <w:bottom w:val="single" w:sz="4" w:space="0" w:color="232323"/>
              <w:right w:val="single" w:sz="4" w:space="0" w:color="232323"/>
            </w:tcBorders>
            <w:tcMar>
              <w:top w:w="0" w:type="dxa"/>
              <w:left w:w="0" w:type="dxa"/>
              <w:bottom w:w="0" w:type="dxa"/>
              <w:right w:w="0" w:type="dxa"/>
            </w:tcMar>
            <w:vAlign w:val="center"/>
          </w:tcPr>
          <w:p w:rsidR="00641AE7" w14:paraId="721E8C7D" w14:textId="77777777">
            <w:pPr>
              <w:pStyle w:val="Tab1LastBordureGrasNoContent"/>
              <w:rPr>
                <w:sz w:val="16"/>
              </w:rPr>
            </w:pPr>
          </w:p>
        </w:tc>
      </w:tr>
      <w:tr w14:paraId="41656FD2" w14:textId="77777777">
        <w:tblPrEx>
          <w:tblW w:w="5000" w:type="pct"/>
          <w:tblLayout w:type="fixed"/>
          <w:tblLook w:val="04A0"/>
        </w:tblPrEx>
        <w:trPr>
          <w:trHeight w:val="461"/>
        </w:trPr>
        <w:tc>
          <w:tcPr>
            <w:tcW w:w="112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641AE7" w14:paraId="464F5929" w14:textId="77777777">
            <w:pPr>
              <w:pStyle w:val="TotalTabFirstColBordureNonGrasNoContent"/>
              <w:rPr>
                <w:sz w:val="16"/>
              </w:rPr>
            </w:pPr>
          </w:p>
        </w:tc>
        <w:tc>
          <w:tcPr>
            <w:tcW w:w="37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641AE7" w14:paraId="6D1C4A5D" w14:textId="77777777">
            <w:pPr>
              <w:pStyle w:val="TotalTabFirstColBordureNonGras"/>
            </w:pPr>
            <w:r>
              <w:t>AMUNDI MSCI WORLD CLIMATE PARIS ALIGNED UMWELTZEICHEN UCITS ETF</w:t>
            </w:r>
          </w:p>
        </w:tc>
        <w:tc>
          <w:tcPr>
            <w:tcW w:w="16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641AE7" w14:paraId="715DD522" w14:textId="77777777">
            <w:pPr>
              <w:pStyle w:val="TotalTabMiddleColBordureNonGrasNoContent"/>
              <w:rPr>
                <w:sz w:val="16"/>
              </w:rPr>
            </w:pPr>
          </w:p>
        </w:tc>
        <w:tc>
          <w:tcPr>
            <w:tcW w:w="16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641AE7" w14:paraId="37C6633A" w14:textId="77777777">
            <w:pPr>
              <w:pStyle w:val="TotalTabMiddleColBordureNonGrasNoContent"/>
              <w:rPr>
                <w:sz w:val="16"/>
              </w:rPr>
            </w:pPr>
          </w:p>
        </w:tc>
        <w:tc>
          <w:tcPr>
            <w:tcW w:w="160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641AE7" w14:paraId="50D974DF" w14:textId="77777777">
            <w:pPr>
              <w:pStyle w:val="TotalTabLastColBordureNonGrasNoContent"/>
              <w:rPr>
                <w:sz w:val="16"/>
              </w:rPr>
            </w:pPr>
          </w:p>
        </w:tc>
      </w:tr>
      <w:tr w14:paraId="2D79BADE" w14:textId="77777777">
        <w:tblPrEx>
          <w:tblW w:w="5000" w:type="pct"/>
          <w:tblLayout w:type="fixed"/>
          <w:tblLook w:val="04A0"/>
        </w:tblPrEx>
        <w:trPr>
          <w:trHeight w:val="385"/>
        </w:trPr>
        <w:tc>
          <w:tcPr>
            <w:tcW w:w="6460" w:type="dxa"/>
            <w:gridSpan w:val="3"/>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641AE7" w14:paraId="6B7F98D6" w14:textId="77777777">
            <w:pPr>
              <w:pStyle w:val="Tab1BordureGras"/>
            </w:pPr>
            <w:r>
              <w:t>Dividends to be paid</w:t>
            </w:r>
          </w:p>
        </w:tc>
        <w:tc>
          <w:tcPr>
            <w:tcW w:w="3200" w:type="dxa"/>
            <w:gridSpan w:val="2"/>
            <w:tcBorders>
              <w:top w:val="single" w:sz="4" w:space="0" w:color="232323"/>
              <w:bottom w:val="single" w:sz="4" w:space="0" w:color="232323"/>
              <w:right w:val="single" w:sz="4" w:space="0" w:color="232323"/>
            </w:tcBorders>
            <w:tcMar>
              <w:top w:w="0" w:type="dxa"/>
              <w:left w:w="0" w:type="dxa"/>
              <w:bottom w:w="0" w:type="dxa"/>
              <w:right w:w="0" w:type="dxa"/>
            </w:tcMar>
            <w:vAlign w:val="center"/>
          </w:tcPr>
          <w:p w:rsidR="00641AE7" w14:paraId="191749DF" w14:textId="77777777">
            <w:pPr>
              <w:pStyle w:val="Tab1LastBordureGrasNoContent"/>
              <w:rPr>
                <w:sz w:val="16"/>
              </w:rPr>
            </w:pPr>
          </w:p>
        </w:tc>
      </w:tr>
      <w:tr w14:paraId="7EC4BFA4" w14:textId="77777777">
        <w:tblPrEx>
          <w:tblW w:w="5000" w:type="pct"/>
          <w:tblLayout w:type="fixed"/>
          <w:tblLook w:val="04A0"/>
        </w:tblPrEx>
        <w:trPr>
          <w:trHeight w:val="461"/>
        </w:trPr>
        <w:tc>
          <w:tcPr>
            <w:tcW w:w="112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641AE7" w14:paraId="32029BBC" w14:textId="77777777">
            <w:pPr>
              <w:pStyle w:val="TotalTabFirstColBordureNonGrasNoContent"/>
              <w:rPr>
                <w:sz w:val="16"/>
              </w:rPr>
            </w:pPr>
          </w:p>
        </w:tc>
        <w:tc>
          <w:tcPr>
            <w:tcW w:w="37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641AE7" w14:paraId="291D40E8" w14:textId="77777777">
            <w:pPr>
              <w:pStyle w:val="TotalTabFirstColBordureNonGras"/>
            </w:pPr>
            <w:r>
              <w:t>AMUNDI MSCI WORLD CLIMATE PARIS ALIGNED UMWELTZEICHEN UCITS ETF</w:t>
            </w:r>
          </w:p>
        </w:tc>
        <w:tc>
          <w:tcPr>
            <w:tcW w:w="16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641AE7" w14:paraId="624FD44E" w14:textId="77777777">
            <w:pPr>
              <w:pStyle w:val="TotalTabMiddleColBordureNonGrasNoContent"/>
              <w:rPr>
                <w:sz w:val="16"/>
              </w:rPr>
            </w:pPr>
          </w:p>
        </w:tc>
        <w:tc>
          <w:tcPr>
            <w:tcW w:w="16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641AE7" w14:paraId="2B908DE0" w14:textId="77777777">
            <w:pPr>
              <w:pStyle w:val="TotalTabMiddleColBordureNonGrasNoContent"/>
              <w:rPr>
                <w:sz w:val="16"/>
              </w:rPr>
            </w:pPr>
          </w:p>
        </w:tc>
        <w:tc>
          <w:tcPr>
            <w:tcW w:w="160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641AE7" w14:paraId="639FA689" w14:textId="77777777">
            <w:pPr>
              <w:pStyle w:val="TotalTabLastColBordureNonGrasNoContent"/>
              <w:rPr>
                <w:sz w:val="16"/>
              </w:rPr>
            </w:pPr>
          </w:p>
        </w:tc>
      </w:tr>
    </w:tbl>
    <w:p w:rsidR="00641AE7" w14:paraId="5CF8E9AB" w14:textId="77777777">
      <w:pPr>
        <w:pStyle w:val="TechnicalBookmark"/>
        <w:sectPr>
          <w:headerReference w:type="default" r:id="rId17"/>
          <w:footerReference w:type="default" r:id="rId18"/>
          <w:pgSz w:w="11900" w:h="16840"/>
          <w:pgMar w:top="2154" w:right="1134" w:bottom="1134" w:left="1134" w:header="400" w:footer="400" w:gutter="0"/>
          <w:cols w:space="720"/>
        </w:sectPr>
      </w:pPr>
    </w:p>
    <w:p w:rsidR="00641AE7" w14:paraId="54291EF6" w14:textId="77777777">
      <w:pPr>
        <w:spacing w:line="15" w:lineRule="exact"/>
        <w:rPr>
          <w:sz w:val="2"/>
        </w:rPr>
      </w:pPr>
    </w:p>
    <w:p w:rsidR="00641AE7" w14:paraId="4895950A" w14:textId="77777777">
      <w:pPr>
        <w:pStyle w:val="TechnicalBookmark"/>
      </w:pPr>
      <w:r>
        <w:fldChar w:fldCharType="begin"/>
      </w:r>
      <w:r>
        <w:instrText xml:space="preserve"> SET E1BEFE5B075E1A21D7FAC2310317A607 "" </w:instrText>
      </w:r>
      <w:r>
        <w:fldChar w:fldCharType="separate"/>
      </w:r>
      <w:bookmarkStart w:id="33" w:name="E1BEFE5B075E1A21D7FAC2310317A607"/>
      <w:bookmarkEnd w:id="33"/>
      <w:r>
        <w:fldChar w:fldCharType="end"/>
      </w:r>
    </w:p>
    <w:p w:rsidR="00641AE7" w14:paraId="2D837A06" w14:textId="77777777">
      <w:pPr>
        <w:pStyle w:val="Heading5"/>
        <w:rPr>
          <w:i w:val="0"/>
        </w:rPr>
      </w:pPr>
      <w:bookmarkStart w:id="34" w:name="&lt;font_size=&quot;5&quot;&gt;Transparency_of_securitie"/>
      <w:bookmarkEnd w:id="34"/>
      <w:r>
        <w:rPr>
          <w:i w:val="0"/>
          <w:sz w:val="36"/>
        </w:rPr>
        <w:t xml:space="preserve">Transparency of securities financing transactions and of reuse (SFTR) </w:t>
      </w:r>
      <w:r>
        <w:rPr>
          <w:i w:val="0"/>
        </w:rPr>
        <w:t>- Regulation SFTR - in accounting currency of the portfolio (USD)</w:t>
      </w:r>
    </w:p>
    <w:p w:rsidR="00641AE7" w14:paraId="27ED0668" w14:textId="77777777">
      <w:pPr>
        <w:pStyle w:val="RefToc1"/>
      </w:pPr>
      <w:bookmarkStart w:id="35" w:name="BK_47E35F0C3B607B01680CE9F078661A0E"/>
      <w:bookmarkEnd w:id="35"/>
    </w:p>
    <w:p w:rsidR="00641AE7" w14:paraId="4B1B8F89" w14:textId="77777777">
      <w:pPr>
        <w:pStyle w:val="TechnicalBookmark"/>
      </w:pPr>
      <w:r>
        <w:fldChar w:fldCharType="begin"/>
      </w:r>
      <w:r>
        <w:instrText xml:space="preserve"> SET 54BEA9352D1CF26EBC8626B6CB503D0C "" </w:instrText>
      </w:r>
      <w:r>
        <w:fldChar w:fldCharType="separate"/>
      </w:r>
      <w:bookmarkStart w:id="36" w:name="54BEA9352D1CF26EBC8626B6CB503D0C"/>
      <w:bookmarkEnd w:id="36"/>
      <w:r>
        <w:fldChar w:fldCharType="end"/>
      </w:r>
    </w:p>
    <w:p w:rsidR="00E437AA" w:rsidRPr="00203C46" w:rsidP="00637635" w14:paraId="7B5E46BE" w14:textId="77777777">
      <w:pPr>
        <w:jc w:val="both"/>
        <w:rPr>
          <w:rFonts w:ascii="Arial" w:eastAsia="Arial" w:hAnsi="Arial" w:cs="Arial"/>
          <w:color w:val="232323"/>
          <w:sz w:val="20"/>
          <w:szCs w:val="20"/>
          <w:lang w:eastAsia="zh-TW"/>
        </w:rPr>
      </w:pPr>
      <w:bookmarkStart w:id="37" w:name="c0b541a202e8512b5e79a4c0184d08145_START"/>
      <w:bookmarkEnd w:id="37"/>
      <w:r w:rsidRPr="00203C46">
        <w:rPr>
          <w:rFonts w:ascii="Arial" w:eastAsia="Arial" w:hAnsi="Arial" w:cs="Arial"/>
          <w:color w:val="232323"/>
          <w:sz w:val="20"/>
          <w:szCs w:val="20"/>
          <w:lang w:eastAsia="zh-TW"/>
        </w:rPr>
        <w:t>Over the course of the reporting period, the UCI was not involved in any transactions governed by the</w:t>
      </w:r>
      <w:r>
        <w:rPr>
          <w:rFonts w:ascii="Arial" w:eastAsia="Arial" w:hAnsi="Arial" w:cs="Arial"/>
          <w:color w:val="232323"/>
          <w:sz w:val="20"/>
          <w:szCs w:val="20"/>
          <w:lang w:eastAsia="zh-TW"/>
        </w:rPr>
        <w:t xml:space="preserve"> </w:t>
      </w:r>
      <w:r w:rsidRPr="00203C46">
        <w:rPr>
          <w:rFonts w:ascii="Arial" w:eastAsia="Arial" w:hAnsi="Arial" w:cs="Arial"/>
          <w:color w:val="232323"/>
          <w:sz w:val="20"/>
          <w:szCs w:val="20"/>
          <w:lang w:eastAsia="zh-TW"/>
        </w:rPr>
        <w:t>Securities Financing Transactions Regulation (SFTR).</w:t>
      </w:r>
    </w:p>
    <w:p w:rsidR="00641AE7" w14:paraId="6ACCEE44" w14:textId="77777777">
      <w:pPr>
        <w:pStyle w:val="ContributionStart"/>
        <w:sectPr>
          <w:headerReference w:type="default" r:id="rId19"/>
          <w:footerReference w:type="default" r:id="rId20"/>
          <w:pgSz w:w="11900" w:h="16840"/>
          <w:pgMar w:top="2154" w:right="1134" w:bottom="1134" w:left="1134" w:header="400" w:footer="400" w:gutter="0"/>
          <w:cols w:space="720"/>
        </w:sectPr>
      </w:pPr>
      <w:bookmarkStart w:id="38" w:name="c0b541a202e8512b5e79a4c0184d08145_END"/>
      <w:bookmarkEnd w:id="38"/>
    </w:p>
    <w:p w:rsidR="00641AE7" w14:paraId="52DDA1A9" w14:textId="77777777">
      <w:pPr>
        <w:spacing w:line="15" w:lineRule="exact"/>
        <w:rPr>
          <w:sz w:val="2"/>
        </w:rPr>
      </w:pPr>
    </w:p>
    <w:p w:rsidR="00641AE7" w14:paraId="1B8FAD15" w14:textId="77777777">
      <w:pPr>
        <w:pStyle w:val="TechnicalBookmark"/>
      </w:pPr>
      <w:r>
        <w:fldChar w:fldCharType="begin"/>
      </w:r>
      <w:r>
        <w:instrText xml:space="preserve"> SET C7AC456722C20339F1D84ADC816D18AE "" </w:instrText>
      </w:r>
      <w:r>
        <w:fldChar w:fldCharType="separate"/>
      </w:r>
      <w:bookmarkStart w:id="39" w:name="C7AC456722C20339F1D84ADC816D18AE"/>
      <w:bookmarkEnd w:id="39"/>
      <w:r>
        <w:fldChar w:fldCharType="end"/>
      </w:r>
    </w:p>
    <w:p w:rsidR="00641AE7" w14:paraId="71EFCC8D" w14:textId="77777777">
      <w:pPr>
        <w:pStyle w:val="H1"/>
      </w:pPr>
      <w:bookmarkStart w:id="40" w:name="Portfolio_listing_of_assets_and_liabilit"/>
      <w:bookmarkEnd w:id="40"/>
      <w:r>
        <w:t>Portfolio listing of assets and liabilities</w:t>
      </w:r>
    </w:p>
    <w:p w:rsidR="00641AE7" w14:paraId="178739D5" w14:textId="77777777">
      <w:pPr>
        <w:pStyle w:val="RefToc1"/>
      </w:pPr>
      <w:bookmarkStart w:id="41" w:name="BK_A15F88A7EC1B9E0062D18CE9F151DF6A"/>
      <w:bookmarkEnd w:id="41"/>
      <w:r>
        <w:t>Portfolio listing of assets and liabilities</w:t>
      </w:r>
    </w:p>
    <w:p w:rsidR="00641AE7" w14:paraId="39C2568E" w14:textId="77777777">
      <w:pPr>
        <w:pStyle w:val="TechnicalBookmark"/>
      </w:pPr>
      <w:r>
        <w:fldChar w:fldCharType="begin"/>
      </w:r>
      <w:r>
        <w:instrText xml:space="preserve"> SET E4EDF41A2D454766ECD1F62EB1FBF06E "" </w:instrText>
      </w:r>
      <w:r>
        <w:fldChar w:fldCharType="separate"/>
      </w:r>
      <w:bookmarkStart w:id="42" w:name="E4EDF41A2D454766ECD1F62EB1FBF06E"/>
      <w:bookmarkEnd w:id="42"/>
      <w:r>
        <w:fldChar w:fldCharType="end"/>
      </w:r>
    </w:p>
    <w:p w:rsidR="00641AE7" w14:paraId="6F7F4592" w14:textId="77777777">
      <w:pPr>
        <w:pStyle w:val="TechnicalBookmark"/>
      </w:pPr>
      <w:r>
        <w:fldChar w:fldCharType="begin"/>
      </w:r>
      <w:r>
        <w:instrText xml:space="preserve"> SET B367D26C75B7BC5C2A8EA1431F4CEA6E "" </w:instrText>
      </w:r>
      <w:r>
        <w:fldChar w:fldCharType="separate"/>
      </w:r>
      <w:bookmarkStart w:id="43" w:name="B367D26C75B7BC5C2A8EA1431F4CEA6E"/>
      <w:bookmarkEnd w:id="43"/>
      <w:r>
        <w:fldChar w:fldCharType="end"/>
      </w:r>
    </w:p>
    <w:p w:rsidR="00641AE7" w14:paraId="009CF6E4" w14:textId="77777777">
      <w:pPr>
        <w:pStyle w:val="H2"/>
      </w:pPr>
      <w:bookmarkStart w:id="44" w:name="Portfolio_listing_of_balance_sheet_items"/>
      <w:bookmarkEnd w:id="44"/>
      <w:r>
        <w:t>Portfolio listing of balance sheet items</w:t>
      </w:r>
    </w:p>
    <w:p w:rsidR="00641AE7" w14:paraId="20B83E41" w14:textId="77777777">
      <w:pPr>
        <w:pStyle w:val="RefToc2"/>
      </w:pPr>
      <w:bookmarkStart w:id="45" w:name="BK_813BDAE825FFA9309F289C5416F9B7EB"/>
      <w:bookmarkEnd w:id="45"/>
      <w:r>
        <w:t>Portfolio listing of balance sheet items</w:t>
      </w:r>
    </w:p>
    <w:p w:rsidR="00641AE7" w14:paraId="57390AA5" w14:textId="77777777">
      <w:pPr>
        <w:pStyle w:val="TechnicalBookmark"/>
      </w:pPr>
      <w:r>
        <w:fldChar w:fldCharType="begin"/>
      </w:r>
      <w:r>
        <w:instrText xml:space="preserve"> SET EE17B225F258DFC2DA3841CA2C0AFF6F "" </w:instrText>
      </w:r>
      <w:r>
        <w:fldChar w:fldCharType="separate"/>
      </w:r>
      <w:bookmarkStart w:id="46" w:name="EE17B225F258DFC2DA3841CA2C0AFF6F"/>
      <w:bookmarkEnd w:id="46"/>
      <w:r>
        <w:fldChar w:fldCharType="end"/>
      </w:r>
    </w:p>
    <w:p w:rsidR="00641AE7" w14:paraId="425A48C6" w14:textId="77777777">
      <w:pPr>
        <w:pStyle w:val="TechnicalBookmark"/>
      </w:pPr>
    </w:p>
    <w:tbl>
      <w:tblPr>
        <w:tblW w:w="5000" w:type="pct"/>
        <w:tblBorders>
          <w:bottom w:val="single" w:sz="4" w:space="0" w:color="000000"/>
        </w:tblBorders>
        <w:tblLayout w:type="fixed"/>
        <w:tblLook w:val="04A0"/>
      </w:tblPr>
      <w:tblGrid>
        <w:gridCol w:w="5425"/>
        <w:gridCol w:w="796"/>
        <w:gridCol w:w="1213"/>
        <w:gridCol w:w="1472"/>
        <w:gridCol w:w="716"/>
      </w:tblGrid>
      <w:tr w14:paraId="3634BB6B" w14:textId="77777777">
        <w:tblPrEx>
          <w:tblW w:w="5000" w:type="pct"/>
          <w:tblBorders>
            <w:bottom w:val="single" w:sz="4" w:space="0" w:color="000000"/>
          </w:tblBorders>
          <w:tblLayout w:type="fixed"/>
          <w:tblLook w:val="04A0"/>
        </w:tblPrEx>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641AE7" w14:paraId="1CA6BA95" w14:textId="77777777">
            <w:pPr>
              <w:pStyle w:val="EnteteTabFirstColBordure"/>
            </w:pPr>
            <w:r>
              <w:t>Instruments by business sector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4350BA20" w14:textId="77777777">
            <w:pPr>
              <w:pStyle w:val="EnteteTabMiddleColBordure"/>
              <w:spacing w:line="184" w:lineRule="exact"/>
            </w:pPr>
            <w:r>
              <w:t>Currency</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0B0128DB" w14:textId="77777777">
            <w:pPr>
              <w:pStyle w:val="EnteteTabMiddleColBordure"/>
              <w:spacing w:line="184" w:lineRule="exact"/>
            </w:pPr>
            <w:r>
              <w:t>Quantity or</w:t>
            </w:r>
          </w:p>
          <w:p w:rsidR="00641AE7" w14:paraId="46891B1F" w14:textId="77777777">
            <w:pPr>
              <w:pStyle w:val="EnteteTabMiddleColBordure"/>
              <w:spacing w:line="184" w:lineRule="exact"/>
            </w:pPr>
            <w: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14E24BA2" w14:textId="77777777">
            <w:pPr>
              <w:pStyle w:val="EnteteTabMiddleColBordure"/>
            </w:pPr>
            <w:r>
              <w:t>Present value</w:t>
            </w:r>
          </w:p>
        </w:tc>
        <w:tc>
          <w:tcPr>
            <w:tcW w:w="72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641AE7" w14:paraId="487C3162" w14:textId="77777777">
            <w:pPr>
              <w:pStyle w:val="EnteteTabLastColBordure"/>
              <w:spacing w:line="184" w:lineRule="exact"/>
            </w:pPr>
            <w:r>
              <w:t>% Net</w:t>
            </w:r>
          </w:p>
          <w:p w:rsidR="00641AE7" w14:paraId="5F7F6AE5" w14:textId="77777777">
            <w:pPr>
              <w:pStyle w:val="EnteteTabLastColBordure"/>
              <w:spacing w:line="184" w:lineRule="exact"/>
            </w:pPr>
            <w:r>
              <w:t>Asset</w:t>
            </w:r>
          </w:p>
        </w:tc>
      </w:tr>
      <w:tr w14:paraId="5846A2C2" w14:textId="77777777">
        <w:tblPrEx>
          <w:tblW w:w="5000" w:type="pct"/>
          <w:tblLayout w:type="fixed"/>
          <w:tblLook w:val="04A0"/>
        </w:tblPrEx>
        <w:trPr>
          <w:trHeight w:hRule="exact" w:val="45"/>
        </w:trPr>
        <w:tc>
          <w:tcPr>
            <w:tcW w:w="5460" w:type="dxa"/>
            <w:tcBorders>
              <w:left w:val="single" w:sz="4" w:space="0" w:color="000000"/>
            </w:tcBorders>
            <w:tcMar>
              <w:top w:w="0" w:type="dxa"/>
              <w:left w:w="0" w:type="dxa"/>
              <w:bottom w:w="0" w:type="dxa"/>
              <w:right w:w="0" w:type="dxa"/>
            </w:tcMar>
            <w:vAlign w:val="center"/>
          </w:tcPr>
          <w:p w:rsidR="00641AE7" w14:paraId="2006C4C0" w14:textId="77777777">
            <w:pPr>
              <w:pStyle w:val="Tab1FirstColGrasNoContent"/>
              <w:rPr>
                <w:sz w:val="16"/>
              </w:rPr>
            </w:pP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3EB6BB2A"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033703B1"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70955113" w14:textId="77777777">
            <w:pPr>
              <w:pStyle w:val="Tab1MiddleColGrasNoContent"/>
              <w:rPr>
                <w:sz w:val="16"/>
              </w:rPr>
            </w:pP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B543374" w14:textId="77777777">
            <w:pPr>
              <w:pStyle w:val="Tab1LastColGrasNoContent"/>
              <w:rPr>
                <w:sz w:val="16"/>
              </w:rPr>
            </w:pPr>
          </w:p>
        </w:tc>
      </w:tr>
      <w:tr w14:paraId="5CB44057"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28DEE078" w14:textId="77777777">
            <w:pPr>
              <w:pStyle w:val="Tab1FirstColGras"/>
            </w:pPr>
            <w:r>
              <w:t>EQUITIES AND SIMILAR SECURITIES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095615F7"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46956B50"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6D42B9F2" w14:textId="77777777">
            <w:pPr>
              <w:pStyle w:val="Tab1MiddleColGras"/>
            </w:pPr>
            <w:r>
              <w:t>497,985,436.19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3E4699B" w14:textId="77777777">
            <w:pPr>
              <w:pStyle w:val="Tab1LastColGras"/>
            </w:pPr>
            <w:r>
              <w:t>99.63</w:t>
            </w:r>
          </w:p>
        </w:tc>
      </w:tr>
      <w:tr w14:paraId="48618BC9"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0A152C11" w14:textId="77777777">
            <w:pPr>
              <w:pStyle w:val="Tab1FirstColGras"/>
            </w:pPr>
            <w:r>
              <w:t>Equities and similar securities traded on regulated or similar market</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69482F36"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11481CD0"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16860426" w14:textId="77777777">
            <w:pPr>
              <w:pStyle w:val="Tab1MiddleColGras"/>
            </w:pPr>
            <w:r>
              <w:t>497,985,436.19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E59DC34" w14:textId="77777777">
            <w:pPr>
              <w:pStyle w:val="Tab1LastColGras"/>
            </w:pPr>
            <w:r>
              <w:t>99.63</w:t>
            </w:r>
          </w:p>
        </w:tc>
      </w:tr>
      <w:tr w14:paraId="7CBF904F"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613C7024" w14:textId="77777777">
            <w:pPr>
              <w:pStyle w:val="Tab1FirstColGras"/>
            </w:pPr>
            <w:r>
              <w:t>Aerospace &amp; Defense</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66A6F1EA"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2D9B79DF"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409F2E03" w14:textId="77777777">
            <w:pPr>
              <w:pStyle w:val="Tab1MiddleColGras"/>
            </w:pPr>
            <w:r>
              <w:t>704,686.77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5B5064D" w14:textId="77777777">
            <w:pPr>
              <w:pStyle w:val="Tab1LastColGras"/>
            </w:pPr>
            <w:r>
              <w:t>0.14</w:t>
            </w:r>
          </w:p>
        </w:tc>
      </w:tr>
      <w:tr w14:paraId="4E40C4F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C102CD2" w14:textId="77777777">
            <w:pPr>
              <w:pStyle w:val="Tab3FirstColNonGras"/>
            </w:pPr>
            <w:r>
              <w:t>AXON ENTERPRISE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3945385"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C55105A" w14:textId="77777777">
            <w:pPr>
              <w:pStyle w:val="Tab3MiddleColNonGras"/>
            </w:pPr>
            <w:r>
              <w:t>1,257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6610A11" w14:textId="77777777">
            <w:pPr>
              <w:pStyle w:val="Tab3MiddleColNonGras"/>
            </w:pPr>
            <w:r>
              <w:t>704,686.77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3CBD896" w14:textId="77777777">
            <w:pPr>
              <w:pStyle w:val="Tab3LastColNonGras"/>
            </w:pPr>
            <w:r>
              <w:t>0.14</w:t>
            </w:r>
          </w:p>
        </w:tc>
      </w:tr>
      <w:tr w14:paraId="3FD5F5B5"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25D1F73A" w14:textId="77777777">
            <w:pPr>
              <w:pStyle w:val="Tab1FirstColGras"/>
            </w:pPr>
            <w:r>
              <w:t>Airlines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03063355"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1FEBED64"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38FEE0EF" w14:textId="77777777">
            <w:pPr>
              <w:pStyle w:val="Tab1MiddleColGras"/>
            </w:pPr>
            <w:r>
              <w:t>39,140.60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50805DF" w14:textId="77777777">
            <w:pPr>
              <w:pStyle w:val="Tab1LastColGras"/>
            </w:pPr>
            <w:r>
              <w:t>0.01</w:t>
            </w:r>
          </w:p>
        </w:tc>
      </w:tr>
      <w:tr w14:paraId="29F8484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E3FF55A" w14:textId="77777777">
            <w:pPr>
              <w:pStyle w:val="Tab3FirstColNonGras"/>
            </w:pPr>
            <w:r>
              <w:t>FEDEX FREIGHT HOLDING CO-W/I</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6B433F1"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A3991E0" w14:textId="77777777">
            <w:pPr>
              <w:pStyle w:val="Tab3MiddleColNonGras"/>
            </w:pPr>
            <w:r>
              <w:t>107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D9DF260" w14:textId="77777777">
            <w:pPr>
              <w:pStyle w:val="Tab3MiddleColNonGras"/>
            </w:pPr>
            <w:r>
              <w:t>16,157.00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F6828F7" w14:textId="77777777">
            <w:pPr>
              <w:pStyle w:val="Tab3LastColNonGras"/>
            </w:pPr>
            <w:r>
              <w:t>0.00</w:t>
            </w:r>
          </w:p>
        </w:tc>
      </w:tr>
      <w:tr w14:paraId="37C4171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4F97647" w14:textId="77777777">
            <w:pPr>
              <w:pStyle w:val="Tab3FirstColNonGras"/>
            </w:pPr>
            <w:r>
              <w:t>OTIS WORLDWIDE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13B5B41"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D28C82C" w14:textId="77777777">
            <w:pPr>
              <w:pStyle w:val="Tab3MiddleColNonGras"/>
            </w:pPr>
            <w:r>
              <w:t>321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094079D" w14:textId="77777777">
            <w:pPr>
              <w:pStyle w:val="Tab3MiddleColNonGras"/>
            </w:pPr>
            <w:r>
              <w:t>22,983.60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9F504C1" w14:textId="77777777">
            <w:pPr>
              <w:pStyle w:val="Tab3LastColNonGras"/>
            </w:pPr>
            <w:r>
              <w:t>0.01</w:t>
            </w:r>
          </w:p>
        </w:tc>
      </w:tr>
      <w:tr w14:paraId="082BA8FF"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78B77372" w14:textId="77777777">
            <w:pPr>
              <w:pStyle w:val="Tab1FirstColGras"/>
            </w:pPr>
            <w:r>
              <w:t>Automotives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30D4DA4B"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70C74F14"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29319852" w14:textId="77777777">
            <w:pPr>
              <w:pStyle w:val="Tab1MiddleColGras"/>
            </w:pPr>
            <w:r>
              <w:t>1,137,456.43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EAD448C" w14:textId="77777777">
            <w:pPr>
              <w:pStyle w:val="Tab1LastColGras"/>
            </w:pPr>
            <w:r>
              <w:t>0.23</w:t>
            </w:r>
          </w:p>
        </w:tc>
      </w:tr>
      <w:tr w14:paraId="48DFDA1C"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DFEF51D" w14:textId="77777777">
            <w:pPr>
              <w:pStyle w:val="Tab3FirstColNonGras"/>
            </w:pPr>
            <w:r>
              <w:t>BAYERISCHE MOTOREN WERKE AG</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90E0F0A"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B639A44" w14:textId="77777777">
            <w:pPr>
              <w:pStyle w:val="Tab3MiddleColNonGras"/>
            </w:pPr>
            <w:r>
              <w:t>266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7222647" w14:textId="77777777">
            <w:pPr>
              <w:pStyle w:val="Tab3MiddleColNonGras"/>
            </w:pPr>
            <w:r>
              <w:t>17,413.79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4234A22" w14:textId="77777777">
            <w:pPr>
              <w:pStyle w:val="Tab3LastColNonGras"/>
            </w:pPr>
            <w:r>
              <w:t>0.00</w:t>
            </w:r>
          </w:p>
        </w:tc>
      </w:tr>
      <w:tr w14:paraId="6AF2DD4E"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EBF4341" w14:textId="77777777">
            <w:pPr>
              <w:pStyle w:val="Tab3FirstColNonGras"/>
            </w:pPr>
            <w:r>
              <w:t>BAYERISCHE MOTOREN WERKE-PRF</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A8401B6"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5426893" w14:textId="77777777">
            <w:pPr>
              <w:pStyle w:val="Tab3MiddleColNonGras"/>
            </w:pPr>
            <w:r>
              <w:t>51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FB2B7DA" w14:textId="77777777">
            <w:pPr>
              <w:pStyle w:val="Tab3MiddleColNonGras"/>
            </w:pPr>
            <w:r>
              <w:t>3,349.81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64407FA" w14:textId="77777777">
            <w:pPr>
              <w:pStyle w:val="Tab3LastColNonGras"/>
            </w:pPr>
            <w:r>
              <w:t>0.00</w:t>
            </w:r>
          </w:p>
        </w:tc>
      </w:tr>
      <w:tr w14:paraId="0D0A4B9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220F13A" w14:textId="77777777">
            <w:pPr>
              <w:pStyle w:val="Tab3FirstColNonGras"/>
            </w:pPr>
            <w:r>
              <w:t>CARVANA CO</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4D2E329"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961725D" w14:textId="77777777">
            <w:pPr>
              <w:pStyle w:val="Tab3MiddleColNonGras"/>
            </w:pPr>
            <w:r>
              <w:t>10,330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A6D3BCA" w14:textId="77777777">
            <w:pPr>
              <w:pStyle w:val="Tab3MiddleColNonGras"/>
            </w:pPr>
            <w:r>
              <w:t>679,920.60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B9BA4B4" w14:textId="77777777">
            <w:pPr>
              <w:pStyle w:val="Tab3LastColNonGras"/>
            </w:pPr>
            <w:r>
              <w:t>0.14</w:t>
            </w:r>
          </w:p>
        </w:tc>
      </w:tr>
      <w:tr w14:paraId="10BB7E0E"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rsidRPr="00B85D9E" w14:paraId="5F0263D3" w14:textId="77777777">
            <w:pPr>
              <w:pStyle w:val="Tab3FirstColNonGras"/>
              <w:rPr>
                <w:lang w:val="de-DE"/>
              </w:rPr>
            </w:pPr>
            <w:r w:rsidRPr="00B85D9E">
              <w:rPr>
                <w:lang w:val="de-DE"/>
              </w:rPr>
              <w:t>DR ING HC F PORSCHE AG</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9BC878A"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0A8BCEE" w14:textId="77777777">
            <w:pPr>
              <w:pStyle w:val="Tab3MiddleColNonGras"/>
            </w:pPr>
            <w:r>
              <w:t>189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464E3C7" w14:textId="77777777">
            <w:pPr>
              <w:pStyle w:val="Tab3MiddleColNonGras"/>
            </w:pPr>
            <w:r>
              <w:t>9,401.80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D834A05" w14:textId="77777777">
            <w:pPr>
              <w:pStyle w:val="Tab3LastColNonGras"/>
            </w:pPr>
            <w:r>
              <w:t>0.00</w:t>
            </w:r>
          </w:p>
        </w:tc>
      </w:tr>
      <w:tr w14:paraId="237AA099"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3DFA992" w14:textId="77777777">
            <w:pPr>
              <w:pStyle w:val="Tab3FirstColNonGras"/>
            </w:pPr>
            <w:r>
              <w:t>MERCEDES BENZ GROUP AG REGISTERED SHARES</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678E848"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773EC5E" w14:textId="77777777">
            <w:pPr>
              <w:pStyle w:val="Tab3MiddleColNonGras"/>
            </w:pPr>
            <w:r>
              <w:t>668</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53FC6AA" w14:textId="77777777">
            <w:pPr>
              <w:pStyle w:val="Tab3MiddleColNonGras"/>
            </w:pPr>
            <w:r>
              <w:t>33,542.78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AB52C8B" w14:textId="77777777">
            <w:pPr>
              <w:pStyle w:val="Tab3LastColNonGras"/>
            </w:pPr>
            <w:r>
              <w:t>0.01</w:t>
            </w:r>
          </w:p>
        </w:tc>
      </w:tr>
      <w:tr w14:paraId="5357F690"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26FC7BA" w14:textId="77777777">
            <w:pPr>
              <w:pStyle w:val="Tab3FirstColNonGras"/>
            </w:pPr>
            <w:r>
              <w:t>RIVIAN AUTOMOTIVE INC-A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54E029D"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CC704EC" w14:textId="77777777">
            <w:pPr>
              <w:pStyle w:val="Tab3MiddleColNonGras"/>
            </w:pPr>
            <w:r>
              <w:t>22,699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A149AF1" w14:textId="77777777">
            <w:pPr>
              <w:pStyle w:val="Tab3MiddleColNonGras"/>
            </w:pPr>
            <w:r>
              <w:t>393,827.65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388D4C9" w14:textId="77777777">
            <w:pPr>
              <w:pStyle w:val="Tab3LastColNonGras"/>
            </w:pPr>
            <w:r>
              <w:t>0.08</w:t>
            </w:r>
          </w:p>
        </w:tc>
      </w:tr>
      <w:tr w14:paraId="1D5E892D"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709AE074" w14:textId="77777777">
            <w:pPr>
              <w:pStyle w:val="Tab1FirstColGras"/>
            </w:pPr>
            <w:r>
              <w:t>Automotives Components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00A1C2CC"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58BABAF0"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0EA27730" w14:textId="77777777">
            <w:pPr>
              <w:pStyle w:val="Tab1MiddleColGras"/>
            </w:pPr>
            <w:r>
              <w:t>727,075.60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9C31DE5" w14:textId="77777777">
            <w:pPr>
              <w:pStyle w:val="Tab1LastColGras"/>
            </w:pPr>
            <w:r>
              <w:t>0.15</w:t>
            </w:r>
          </w:p>
        </w:tc>
      </w:tr>
      <w:tr w14:paraId="6223C4A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EC1328D" w14:textId="77777777">
            <w:pPr>
              <w:pStyle w:val="Tab3FirstColNonGras"/>
            </w:pPr>
            <w:r>
              <w:t>FERRARI NV</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4BD35B2"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9C1CBC6" w14:textId="77777777">
            <w:pPr>
              <w:pStyle w:val="Tab3MiddleColNonGras"/>
            </w:pPr>
            <w:r>
              <w:t>1,877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AB34A2A" w14:textId="77777777">
            <w:pPr>
              <w:pStyle w:val="Tab3MiddleColNonGras"/>
            </w:pPr>
            <w:r>
              <w:t>696,046.70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B3101ED" w14:textId="77777777">
            <w:pPr>
              <w:pStyle w:val="Tab3LastColNonGras"/>
            </w:pPr>
            <w:r>
              <w:t>0.14</w:t>
            </w:r>
          </w:p>
        </w:tc>
      </w:tr>
      <w:tr w14:paraId="04F9B18C"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13D0A0D" w14:textId="77777777">
            <w:pPr>
              <w:pStyle w:val="Tab3FirstColNonGras"/>
            </w:pPr>
            <w:r>
              <w:t>QNITY ELECTRONICS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DB74918"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B7C1CA6" w14:textId="77777777">
            <w:pPr>
              <w:pStyle w:val="Tab3MiddleColNonGras"/>
            </w:pPr>
            <w:r>
              <w:t>190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363DAC1" w14:textId="77777777">
            <w:pPr>
              <w:pStyle w:val="Tab3MiddleColNonGras"/>
            </w:pPr>
            <w:r>
              <w:t>31,028.90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8CBFEC6" w14:textId="77777777">
            <w:pPr>
              <w:pStyle w:val="Tab3LastColNonGras"/>
            </w:pPr>
            <w:r>
              <w:t>0.01</w:t>
            </w:r>
          </w:p>
        </w:tc>
      </w:tr>
      <w:tr w14:paraId="340E98B4"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7A1D0380" w14:textId="77777777">
            <w:pPr>
              <w:pStyle w:val="Tab1FirstColGras"/>
            </w:pPr>
            <w:r>
              <w:t>Beverages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461C35D1"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4349778E"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747C5A40" w14:textId="77777777">
            <w:pPr>
              <w:pStyle w:val="Tab1MiddleColGras"/>
            </w:pPr>
            <w:r>
              <w:t>1,672,951.39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19F3705" w14:textId="77777777">
            <w:pPr>
              <w:pStyle w:val="Tab1LastColGras"/>
            </w:pPr>
            <w:r>
              <w:t>0.33</w:t>
            </w:r>
          </w:p>
        </w:tc>
      </w:tr>
      <w:tr w14:paraId="083D68C7"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rsidRPr="00B85D9E" w14:paraId="2F04FBB9" w14:textId="77777777">
            <w:pPr>
              <w:pStyle w:val="Tab3FirstColNonGras"/>
              <w:rPr>
                <w:lang w:val="de-DE"/>
              </w:rPr>
            </w:pPr>
            <w:r w:rsidRPr="00B85D9E">
              <w:rPr>
                <w:lang w:val="de-DE"/>
              </w:rPr>
              <w:t>ANHEUSER-BUSCH INBEV SA/NV</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D39A2E0"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72A4DD4" w14:textId="77777777">
            <w:pPr>
              <w:pStyle w:val="Tab3MiddleColNonGras"/>
            </w:pPr>
            <w:r>
              <w:t>849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CF8B1EF" w14:textId="77777777">
            <w:pPr>
              <w:pStyle w:val="Tab3MiddleColNonGras"/>
            </w:pPr>
            <w:r>
              <w:t>70,528.28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BCED13A" w14:textId="77777777">
            <w:pPr>
              <w:pStyle w:val="Tab3LastColNonGras"/>
            </w:pPr>
            <w:r>
              <w:t>0.01</w:t>
            </w:r>
          </w:p>
        </w:tc>
      </w:tr>
      <w:tr w14:paraId="44EE6EC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6E95171" w14:textId="77777777">
            <w:pPr>
              <w:pStyle w:val="Tab3FirstColNonGras"/>
            </w:pPr>
            <w:r>
              <w:t>ASAHI GROUP HOLDINGS LTD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FE629E7"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BE25232" w14:textId="77777777">
            <w:pPr>
              <w:pStyle w:val="Tab3MiddleColNonGras"/>
            </w:pPr>
            <w:r>
              <w:t>1,300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4780263" w14:textId="77777777">
            <w:pPr>
              <w:pStyle w:val="Tab3MiddleColNonGras"/>
            </w:pPr>
            <w:r>
              <w:t>12,382.10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B00489D" w14:textId="77777777">
            <w:pPr>
              <w:pStyle w:val="Tab3LastColNonGras"/>
            </w:pPr>
            <w:r>
              <w:t>0.00</w:t>
            </w:r>
          </w:p>
        </w:tc>
      </w:tr>
      <w:tr w14:paraId="027F3060"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A1D780E" w14:textId="77777777">
            <w:pPr>
              <w:pStyle w:val="Tab3FirstColNonGras"/>
            </w:pPr>
            <w:r>
              <w:t>CARLSBERG AS-B</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79372CD" w14:textId="77777777">
            <w:pPr>
              <w:pStyle w:val="Tab1MiddleColNonGrasCentre"/>
            </w:pPr>
            <w:r>
              <w:t>DKK</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EA7E169" w14:textId="77777777">
            <w:pPr>
              <w:pStyle w:val="Tab3MiddleColNonGras"/>
            </w:pPr>
            <w:r>
              <w:t>86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97F6929" w14:textId="77777777">
            <w:pPr>
              <w:pStyle w:val="Tab3MiddleColNonGras"/>
            </w:pPr>
            <w:r>
              <w:t>11,270.30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7F238F0" w14:textId="77777777">
            <w:pPr>
              <w:pStyle w:val="Tab3LastColNonGras"/>
            </w:pPr>
            <w:r>
              <w:t>0.00</w:t>
            </w:r>
          </w:p>
        </w:tc>
      </w:tr>
      <w:tr w14:paraId="32AC7751"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46F768A" w14:textId="77777777">
            <w:pPr>
              <w:pStyle w:val="Tab3FirstColNonGras"/>
            </w:pPr>
            <w:r>
              <w:t>COCA-COLA EUROPACIFIC PARTNE</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32377A9"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2B24B9D" w14:textId="77777777">
            <w:pPr>
              <w:pStyle w:val="Tab3MiddleColNonGras"/>
            </w:pPr>
            <w:r>
              <w:t>146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D0B88DF" w14:textId="77777777">
            <w:pPr>
              <w:pStyle w:val="Tab3MiddleColNonGras"/>
            </w:pPr>
            <w:r>
              <w:t>14,610.22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E8EADC0" w14:textId="77777777">
            <w:pPr>
              <w:pStyle w:val="Tab3LastColNonGras"/>
            </w:pPr>
            <w:r>
              <w:t>0.00</w:t>
            </w:r>
          </w:p>
        </w:tc>
      </w:tr>
      <w:tr w14:paraId="0EB7BC72"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D6A2CBA" w14:textId="77777777">
            <w:pPr>
              <w:pStyle w:val="Tab3FirstColNonGras"/>
            </w:pPr>
            <w:r>
              <w:t>CONSTELLATION BRANDS INC-A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D42AE4B"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2253B1A" w14:textId="77777777">
            <w:pPr>
              <w:pStyle w:val="Tab3MiddleColNonGras"/>
            </w:pPr>
            <w:r>
              <w:t>132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95935B3" w14:textId="77777777">
            <w:pPr>
              <w:pStyle w:val="Tab3MiddleColNonGras"/>
            </w:pPr>
            <w:r>
              <w:t>18,359.88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E6E0B63" w14:textId="77777777">
            <w:pPr>
              <w:pStyle w:val="Tab3LastColNonGras"/>
            </w:pPr>
            <w:r>
              <w:t>0.00</w:t>
            </w:r>
          </w:p>
        </w:tc>
      </w:tr>
      <w:tr w14:paraId="1BF75962"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9C50F0C" w14:textId="77777777">
            <w:pPr>
              <w:pStyle w:val="Tab3FirstColNonGras"/>
            </w:pPr>
            <w:r>
              <w:t>DAVIDE CAMPARI-MILANO NV</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7DF0A96"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2A6046B" w14:textId="77777777">
            <w:pPr>
              <w:pStyle w:val="Tab3MiddleColNonGras"/>
            </w:pPr>
            <w:r>
              <w:t>10,220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604543D" w14:textId="77777777">
            <w:pPr>
              <w:pStyle w:val="Tab3MiddleColNonGras"/>
            </w:pPr>
            <w:r>
              <w:t>63,657.30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F207A0E" w14:textId="77777777">
            <w:pPr>
              <w:pStyle w:val="Tab3LastColNonGras"/>
            </w:pPr>
            <w:r>
              <w:t>0.01</w:t>
            </w:r>
          </w:p>
        </w:tc>
      </w:tr>
      <w:tr w14:paraId="301D27BA"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B2CC676" w14:textId="77777777">
            <w:pPr>
              <w:pStyle w:val="Tab3FirstColNonGras"/>
            </w:pPr>
            <w:r>
              <w:t>DIAGEO PLC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FC6901A" w14:textId="77777777">
            <w:pPr>
              <w:pStyle w:val="Tab1MiddleColNonGrasCentre"/>
            </w:pPr>
            <w:r>
              <w:t>GBP</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F9343BB" w14:textId="77777777">
            <w:pPr>
              <w:pStyle w:val="Tab3MiddleColNonGras"/>
            </w:pPr>
            <w:r>
              <w:t>2,130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F9A5ABD" w14:textId="77777777">
            <w:pPr>
              <w:pStyle w:val="Tab3MiddleColNonGras"/>
            </w:pPr>
            <w:r>
              <w:t>43,041.98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F97DD99" w14:textId="77777777">
            <w:pPr>
              <w:pStyle w:val="Tab3LastColNonGras"/>
            </w:pPr>
            <w:r>
              <w:t>0.01</w:t>
            </w:r>
          </w:p>
        </w:tc>
      </w:tr>
      <w:tr w14:paraId="2B1F58A5"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989C8D5" w14:textId="77777777">
            <w:pPr>
              <w:pStyle w:val="Tab3FirstColNonGras"/>
            </w:pPr>
            <w:r>
              <w:t>DOORDASH INC - 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5EA9168"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2D9308C" w14:textId="77777777">
            <w:pPr>
              <w:pStyle w:val="Tab3MiddleColNonGras"/>
            </w:pPr>
            <w:r>
              <w:t>1,919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1286F09" w14:textId="77777777">
            <w:pPr>
              <w:pStyle w:val="Tab3MiddleColNonGras"/>
            </w:pPr>
            <w:r>
              <w:t>354,113.07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7386FA1" w14:textId="77777777">
            <w:pPr>
              <w:pStyle w:val="Tab3LastColNonGras"/>
            </w:pPr>
            <w:r>
              <w:t>0.07</w:t>
            </w:r>
          </w:p>
        </w:tc>
      </w:tr>
      <w:tr w14:paraId="06972CC7"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C986DA8" w14:textId="77777777">
            <w:pPr>
              <w:pStyle w:val="Tab3FirstColNonGras"/>
            </w:pPr>
            <w:r>
              <w:t>HEINEKEN HOLDING NV</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EB3BD52"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072ACDC" w14:textId="77777777">
            <w:pPr>
              <w:pStyle w:val="Tab3MiddleColNonGras"/>
            </w:pPr>
            <w:r>
              <w:t>172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A5E44FF" w14:textId="77777777">
            <w:pPr>
              <w:pStyle w:val="Tab3MiddleColNonGras"/>
            </w:pPr>
            <w:r>
              <w:t>13,126.23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D89B2A4" w14:textId="77777777">
            <w:pPr>
              <w:pStyle w:val="Tab3LastColNonGras"/>
            </w:pPr>
            <w:r>
              <w:t>0.00</w:t>
            </w:r>
          </w:p>
        </w:tc>
      </w:tr>
      <w:tr w14:paraId="0EEA8DDE"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09D70AF" w14:textId="77777777">
            <w:pPr>
              <w:pStyle w:val="Tab3FirstColNonGras"/>
            </w:pPr>
            <w:r>
              <w:t>HEINEKEN NV</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2F8D1B9"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E9292A0" w14:textId="77777777">
            <w:pPr>
              <w:pStyle w:val="Tab3MiddleColNonGras"/>
            </w:pPr>
            <w:r>
              <w:t>265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80FFDF5" w14:textId="77777777">
            <w:pPr>
              <w:pStyle w:val="Tab3MiddleColNonGras"/>
            </w:pPr>
            <w:r>
              <w:t>22,298.92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88E8754" w14:textId="77777777">
            <w:pPr>
              <w:pStyle w:val="Tab3LastColNonGras"/>
            </w:pPr>
            <w:r>
              <w:t>0.00</w:t>
            </w:r>
          </w:p>
        </w:tc>
      </w:tr>
      <w:tr w14:paraId="110BF019"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75123F0" w14:textId="77777777">
            <w:pPr>
              <w:pStyle w:val="Tab3FirstColNonGras"/>
            </w:pPr>
            <w:r>
              <w:t>MONSTER BEVERAGE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EDC810E"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C4FF23E" w14:textId="77777777">
            <w:pPr>
              <w:pStyle w:val="Tab3MiddleColNonGras"/>
            </w:pPr>
            <w:r>
              <w:t>10,737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20D0D8A" w14:textId="77777777">
            <w:pPr>
              <w:pStyle w:val="Tab3MiddleColNonGras"/>
            </w:pPr>
            <w:r>
              <w:t>1,032,040.44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9CD38E1" w14:textId="77777777">
            <w:pPr>
              <w:pStyle w:val="Tab3LastColNonGras"/>
            </w:pPr>
            <w:r>
              <w:t>0.23</w:t>
            </w:r>
          </w:p>
        </w:tc>
      </w:tr>
      <w:tr w14:paraId="21B66537"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206B930" w14:textId="77777777">
            <w:pPr>
              <w:pStyle w:val="Tab3FirstColNonGras"/>
            </w:pPr>
            <w:r>
              <w:t>PERNOD RICARD SA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6FB3291"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DCFAD23" w14:textId="77777777">
            <w:pPr>
              <w:pStyle w:val="Tab3MiddleColNonGras"/>
            </w:pPr>
            <w:r>
              <w:t>240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331BDA0" w14:textId="77777777">
            <w:pPr>
              <w:pStyle w:val="Tab3MiddleColNonGras"/>
            </w:pPr>
            <w:r>
              <w:t>17,522.67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6449FE1" w14:textId="77777777">
            <w:pPr>
              <w:pStyle w:val="Tab3LastColNonGras"/>
            </w:pPr>
            <w:r>
              <w:t>0.00</w:t>
            </w:r>
          </w:p>
        </w:tc>
      </w:tr>
      <w:tr w14:paraId="3B8E3D02"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6D55A6BA" w14:textId="77777777">
            <w:pPr>
              <w:pStyle w:val="Tab1FirstColGras"/>
            </w:pPr>
            <w:r>
              <w:t>Biotechnology</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09EA0CCF"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72FA0F94"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7E348B4F" w14:textId="77777777">
            <w:pPr>
              <w:pStyle w:val="Tab1MiddleColGras"/>
            </w:pPr>
            <w:r>
              <w:t>3,608,990.53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0D1614A" w14:textId="77777777">
            <w:pPr>
              <w:pStyle w:val="Tab1LastColGras"/>
            </w:pPr>
            <w:r>
              <w:t>0.72</w:t>
            </w:r>
          </w:p>
        </w:tc>
      </w:tr>
      <w:tr w14:paraId="4381EED2"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AC7497F" w14:textId="77777777">
            <w:pPr>
              <w:pStyle w:val="Tab3FirstColNonGras"/>
            </w:pPr>
            <w:r>
              <w:t>ALNYLAM PHARMACEUTICALS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A5B69D3"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FF79195" w14:textId="77777777">
            <w:pPr>
              <w:pStyle w:val="Tab3MiddleColNonGras"/>
            </w:pPr>
            <w:r>
              <w:t>735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798B103" w14:textId="77777777">
            <w:pPr>
              <w:pStyle w:val="Tab3MiddleColNonGras"/>
            </w:pPr>
            <w:r>
              <w:t>221,257.05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7CB7631" w14:textId="77777777">
            <w:pPr>
              <w:pStyle w:val="Tab3LastColNonGras"/>
            </w:pPr>
            <w:r>
              <w:t>0.04</w:t>
            </w:r>
          </w:p>
        </w:tc>
      </w:tr>
      <w:tr w14:paraId="2AEF0B9C"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AB3D0E4" w14:textId="77777777">
            <w:pPr>
              <w:pStyle w:val="Tab3FirstColNonGras"/>
            </w:pPr>
            <w:r>
              <w:t>AMGEN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F61BC88"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38A70FE" w14:textId="77777777">
            <w:pPr>
              <w:pStyle w:val="Tab3MiddleColNonGras"/>
            </w:pPr>
            <w:r>
              <w:t>2,929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11D93F7" w14:textId="77777777">
            <w:pPr>
              <w:pStyle w:val="Tab3MiddleColNonGras"/>
            </w:pPr>
            <w:r>
              <w:t>1,060,649.48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6C266D0" w14:textId="77777777">
            <w:pPr>
              <w:pStyle w:val="Tab3LastColNonGras"/>
            </w:pPr>
            <w:r>
              <w:t>0.23</w:t>
            </w:r>
          </w:p>
        </w:tc>
      </w:tr>
      <w:tr w14:paraId="45076D30"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F9D358B" w14:textId="77777777">
            <w:pPr>
              <w:pStyle w:val="Tab3FirstColNonGras"/>
            </w:pPr>
            <w:r>
              <w:t>ARGEN-X SE - W/I</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D1BCF1E"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EE57F86" w14:textId="77777777">
            <w:pPr>
              <w:pStyle w:val="Tab3MiddleColNonGras"/>
            </w:pPr>
            <w:r>
              <w:t>344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55A1869" w14:textId="77777777">
            <w:pPr>
              <w:pStyle w:val="Tab3MiddleColNonGras"/>
            </w:pPr>
            <w:r>
              <w:t>319,119.73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C67612B" w14:textId="77777777">
            <w:pPr>
              <w:pStyle w:val="Tab3LastColNonGras"/>
            </w:pPr>
            <w:r>
              <w:t>0.06</w:t>
            </w:r>
          </w:p>
        </w:tc>
      </w:tr>
      <w:tr w14:paraId="743C03B2"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8F4979D" w14:textId="77777777">
            <w:pPr>
              <w:pStyle w:val="Tab3FirstColNonGras"/>
            </w:pPr>
            <w:r>
              <w:t>CSL LTD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A693F52" w14:textId="77777777">
            <w:pPr>
              <w:pStyle w:val="Tab1MiddleColNonGrasCentre"/>
            </w:pPr>
            <w:r>
              <w:t>AUD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2AF0C19" w14:textId="77777777">
            <w:pPr>
              <w:pStyle w:val="Tab3MiddleColNonGras"/>
            </w:pPr>
            <w:r>
              <w:t>2,626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06FF6B7" w14:textId="77777777">
            <w:pPr>
              <w:pStyle w:val="Tab3MiddleColNonGras"/>
            </w:pPr>
            <w:r>
              <w:t>208,746.90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258D04E" w14:textId="77777777">
            <w:pPr>
              <w:pStyle w:val="Tab3LastColNonGras"/>
            </w:pPr>
            <w:r>
              <w:t>0.04</w:t>
            </w:r>
          </w:p>
        </w:tc>
      </w:tr>
      <w:tr w14:paraId="2147A70B"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D66A8D1" w14:textId="77777777">
            <w:pPr>
              <w:pStyle w:val="Tab3FirstColNonGras"/>
            </w:pPr>
            <w:r>
              <w:t>GENMAB A/S</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6673C29" w14:textId="77777777">
            <w:pPr>
              <w:pStyle w:val="Tab1MiddleColNonGrasCentre"/>
            </w:pPr>
            <w:r>
              <w:t>DKK</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17BA964" w14:textId="77777777">
            <w:pPr>
              <w:pStyle w:val="Tab3MiddleColNonGras"/>
            </w:pPr>
            <w:r>
              <w:t>338</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01E3984" w14:textId="77777777">
            <w:pPr>
              <w:pStyle w:val="Tab3MiddleColNonGras"/>
            </w:pPr>
            <w:r>
              <w:t>92,798.06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2917524" w14:textId="77777777">
            <w:pPr>
              <w:pStyle w:val="Tab3LastColNonGras"/>
            </w:pPr>
            <w:r>
              <w:t>0.02</w:t>
            </w:r>
          </w:p>
        </w:tc>
      </w:tr>
      <w:tr w14:paraId="04D988F1"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4E016FB" w14:textId="77777777">
            <w:pPr>
              <w:pStyle w:val="Tab3FirstColNonGras"/>
            </w:pPr>
            <w:r>
              <w:t>GILEAD SCIENCES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3DE7EB0"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9AF082A" w14:textId="77777777">
            <w:pPr>
              <w:pStyle w:val="Tab3MiddleColNonGras"/>
            </w:pPr>
            <w:r>
              <w:t>6,851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AD9387B" w14:textId="77777777">
            <w:pPr>
              <w:pStyle w:val="Tab3MiddleColNonGras"/>
            </w:pPr>
            <w:r>
              <w:t>865,555.34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A589F07" w14:textId="77777777">
            <w:pPr>
              <w:pStyle w:val="Tab3LastColNonGras"/>
            </w:pPr>
            <w:r>
              <w:t>0.17</w:t>
            </w:r>
          </w:p>
        </w:tc>
      </w:tr>
    </w:tbl>
    <w:p w:rsidR="00641AE7" w14:paraId="28673E46" w14:textId="77777777">
      <w:pPr>
        <w:sectPr>
          <w:headerReference w:type="default" r:id="rId21"/>
          <w:footerReference w:type="default" r:id="rId22"/>
          <w:pgSz w:w="11900" w:h="16840"/>
          <w:pgMar w:top="2154" w:right="1134" w:bottom="1134" w:left="1134" w:header="400" w:footer="400" w:gutter="0"/>
          <w:cols w:space="720"/>
        </w:sectPr>
      </w:pPr>
    </w:p>
    <w:p w:rsidR="00641AE7" w14:paraId="1BCCCA2A" w14:textId="77777777">
      <w:pPr>
        <w:spacing w:line="30" w:lineRule="exact"/>
        <w:rPr>
          <w:sz w:val="3"/>
        </w:rPr>
      </w:pPr>
    </w:p>
    <w:p w:rsidR="00641AE7" w14:paraId="1A7472B8" w14:textId="77777777">
      <w:pPr>
        <w:pStyle w:val="TechnicalBookmark"/>
      </w:pPr>
      <w:r>
        <w:fldChar w:fldCharType="begin"/>
      </w:r>
      <w:r>
        <w:instrText xml:space="preserve"> SET 3D4B6962F208CD382DDE3821802C3BA3 "" </w:instrText>
      </w:r>
      <w:r>
        <w:fldChar w:fldCharType="separate"/>
      </w:r>
      <w:bookmarkStart w:id="47" w:name="3D4B6962F208CD382DDE3821802C3BA3"/>
      <w:bookmarkEnd w:id="47"/>
      <w:r>
        <w:fldChar w:fldCharType="end"/>
      </w:r>
    </w:p>
    <w:p w:rsidR="00641AE7" w14:paraId="0061BEEF" w14:textId="77777777">
      <w:pPr>
        <w:pStyle w:val="H2"/>
      </w:pPr>
      <w:r>
        <w:t>Portfolio listing of balance sheet items</w:t>
      </w:r>
    </w:p>
    <w:p w:rsidR="00641AE7" w14:paraId="40E6923E" w14:textId="77777777">
      <w:pPr>
        <w:pStyle w:val="NoRefToc"/>
      </w:pPr>
      <w:r>
        <w:t>Portfolio listing of balance sheet items</w:t>
      </w:r>
    </w:p>
    <w:p w:rsidR="00641AE7" w14:paraId="68852FEF" w14:textId="77777777">
      <w:pPr>
        <w:pStyle w:val="TechnicalBookmark"/>
      </w:pPr>
      <w:r>
        <w:fldChar w:fldCharType="begin"/>
      </w:r>
      <w:r>
        <w:instrText xml:space="preserve"> SET F3F11E6B954A6898DF46A53B2DE60872 "" </w:instrText>
      </w:r>
      <w:r>
        <w:fldChar w:fldCharType="separate"/>
      </w:r>
      <w:bookmarkStart w:id="48" w:name="F3F11E6B954A6898DF46A53B2DE60872"/>
      <w:bookmarkEnd w:id="48"/>
      <w:r>
        <w:fldChar w:fldCharType="end"/>
      </w:r>
    </w:p>
    <w:p w:rsidR="00641AE7" w14:paraId="588CE320" w14:textId="77777777">
      <w:pPr>
        <w:pStyle w:val="TechnicalBookmark"/>
      </w:pPr>
    </w:p>
    <w:tbl>
      <w:tblPr>
        <w:tblW w:w="5000" w:type="pct"/>
        <w:tblBorders>
          <w:bottom w:val="single" w:sz="4" w:space="0" w:color="000000"/>
        </w:tblBorders>
        <w:tblLayout w:type="fixed"/>
        <w:tblLook w:val="04A0"/>
      </w:tblPr>
      <w:tblGrid>
        <w:gridCol w:w="5425"/>
        <w:gridCol w:w="796"/>
        <w:gridCol w:w="1213"/>
        <w:gridCol w:w="1472"/>
        <w:gridCol w:w="716"/>
      </w:tblGrid>
      <w:tr w14:paraId="56AD2308" w14:textId="77777777">
        <w:tblPrEx>
          <w:tblW w:w="5000" w:type="pct"/>
          <w:tblBorders>
            <w:bottom w:val="single" w:sz="4" w:space="0" w:color="000000"/>
          </w:tblBorders>
          <w:tblLayout w:type="fixed"/>
          <w:tblLook w:val="04A0"/>
        </w:tblPrEx>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641AE7" w14:paraId="2FF233C5" w14:textId="77777777">
            <w:pPr>
              <w:pStyle w:val="EnteteTabFirstColBordure"/>
            </w:pPr>
            <w:r>
              <w:t>Instruments by business sector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79B8CAAE" w14:textId="77777777">
            <w:pPr>
              <w:pStyle w:val="EnteteTabMiddleColBordure"/>
              <w:spacing w:line="184" w:lineRule="exact"/>
            </w:pPr>
            <w:r>
              <w:t>Currency</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4144654E" w14:textId="77777777">
            <w:pPr>
              <w:pStyle w:val="EnteteTabMiddleColBordure"/>
              <w:spacing w:line="184" w:lineRule="exact"/>
            </w:pPr>
            <w:r>
              <w:t>Quantity or</w:t>
            </w:r>
          </w:p>
          <w:p w:rsidR="00641AE7" w14:paraId="77EF30FB" w14:textId="77777777">
            <w:pPr>
              <w:pStyle w:val="EnteteTabMiddleColBordure"/>
              <w:spacing w:line="184" w:lineRule="exact"/>
            </w:pPr>
            <w: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2E37109C" w14:textId="77777777">
            <w:pPr>
              <w:pStyle w:val="EnteteTabMiddleColBordure"/>
            </w:pPr>
            <w:r>
              <w:t>Present value</w:t>
            </w:r>
          </w:p>
        </w:tc>
        <w:tc>
          <w:tcPr>
            <w:tcW w:w="72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641AE7" w14:paraId="1184FB3B" w14:textId="77777777">
            <w:pPr>
              <w:pStyle w:val="EnteteTabLastColBordure"/>
              <w:spacing w:line="184" w:lineRule="exact"/>
            </w:pPr>
            <w:r>
              <w:t>% Net</w:t>
            </w:r>
          </w:p>
          <w:p w:rsidR="00641AE7" w14:paraId="35A6AFA5" w14:textId="77777777">
            <w:pPr>
              <w:pStyle w:val="EnteteTabLastColBordure"/>
              <w:spacing w:line="184" w:lineRule="exact"/>
            </w:pPr>
            <w:r>
              <w:t>Asset</w:t>
            </w:r>
          </w:p>
        </w:tc>
      </w:tr>
      <w:tr w14:paraId="4E1BA9E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B25DECB" w14:textId="77777777">
            <w:pPr>
              <w:pStyle w:val="Tab3FirstColNonGras"/>
            </w:pPr>
            <w:r>
              <w:t>INCYTE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6E0F960"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FCB935D" w14:textId="77777777">
            <w:pPr>
              <w:pStyle w:val="Tab3MiddleColNonGras"/>
            </w:pPr>
            <w:r>
              <w:t>970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FE15F88" w14:textId="77777777">
            <w:pPr>
              <w:pStyle w:val="Tab3MiddleColNonGras"/>
            </w:pPr>
            <w:r>
              <w:t>109,959.20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41AAAEA" w14:textId="77777777">
            <w:pPr>
              <w:pStyle w:val="Tab3LastColNonGras"/>
            </w:pPr>
            <w:r>
              <w:t>0.02</w:t>
            </w:r>
          </w:p>
        </w:tc>
      </w:tr>
      <w:tr w14:paraId="2FD15D4E"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652B78D" w14:textId="77777777">
            <w:pPr>
              <w:pStyle w:val="Tab3FirstColNonGras"/>
            </w:pPr>
            <w:r>
              <w:t>INSMED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E585683"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DFBEBEF" w14:textId="77777777">
            <w:pPr>
              <w:pStyle w:val="Tab3MiddleColNonGras"/>
            </w:pPr>
            <w:r>
              <w:t>1,156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496EB8A" w14:textId="77777777">
            <w:pPr>
              <w:pStyle w:val="Tab3MiddleColNonGras"/>
            </w:pPr>
            <w:r>
              <w:t>123,252.72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CD7046C" w14:textId="77777777">
            <w:pPr>
              <w:pStyle w:val="Tab3LastColNonGras"/>
            </w:pPr>
            <w:r>
              <w:t>0.02</w:t>
            </w:r>
          </w:p>
        </w:tc>
      </w:tr>
      <w:tr w14:paraId="516B4D8E"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DF54A69" w14:textId="77777777">
            <w:pPr>
              <w:pStyle w:val="Tab3FirstColNonGras"/>
            </w:pPr>
            <w:r>
              <w:t>NATERA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6346627"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33FAEFF" w14:textId="77777777">
            <w:pPr>
              <w:pStyle w:val="Tab3MiddleColNonGras"/>
            </w:pPr>
            <w:r>
              <w:t>727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D295BC1" w14:textId="77777777">
            <w:pPr>
              <w:pStyle w:val="Tab3MiddleColNonGras"/>
            </w:pPr>
            <w:r>
              <w:t>197,344.15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6B1E356" w14:textId="77777777">
            <w:pPr>
              <w:pStyle w:val="Tab3LastColNonGras"/>
            </w:pPr>
            <w:r>
              <w:t>0.04</w:t>
            </w:r>
          </w:p>
        </w:tc>
      </w:tr>
      <w:tr w14:paraId="7C1742AE"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C8B2F55" w14:textId="77777777">
            <w:pPr>
              <w:pStyle w:val="Tab3FirstColNonGras"/>
            </w:pPr>
            <w:r>
              <w:t>NEUROCRINE BIOSCIENCES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2A39531"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89F2CF3" w14:textId="77777777">
            <w:pPr>
              <w:pStyle w:val="Tab3MiddleColNonGras"/>
            </w:pPr>
            <w:r>
              <w:t>527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D8C504E" w14:textId="77777777">
            <w:pPr>
              <w:pStyle w:val="Tab3MiddleColNonGras"/>
            </w:pPr>
            <w:r>
              <w:t>88,817.95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AF174B6" w14:textId="77777777">
            <w:pPr>
              <w:pStyle w:val="Tab3LastColNonGras"/>
            </w:pPr>
            <w:r>
              <w:t>0.02</w:t>
            </w:r>
          </w:p>
        </w:tc>
      </w:tr>
      <w:tr w14:paraId="15D8CFEB"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36601E0" w14:textId="77777777">
            <w:pPr>
              <w:pStyle w:val="Tab3FirstColNonGras"/>
            </w:pPr>
            <w:r>
              <w:t>REVOLUTION MEDICINES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B62C12C"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69983CF" w14:textId="77777777">
            <w:pPr>
              <w:pStyle w:val="Tab3MiddleColNonGras"/>
            </w:pPr>
            <w:r>
              <w:t>816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A627956" w14:textId="77777777">
            <w:pPr>
              <w:pStyle w:val="Tab3MiddleColNonGras"/>
            </w:pPr>
            <w:r>
              <w:t>152,820.48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ED5A99D" w14:textId="77777777">
            <w:pPr>
              <w:pStyle w:val="Tab3LastColNonGras"/>
            </w:pPr>
            <w:r>
              <w:t>0.03</w:t>
            </w:r>
          </w:p>
        </w:tc>
      </w:tr>
      <w:tr w14:paraId="716732B9"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9AD22CB" w14:textId="77777777">
            <w:pPr>
              <w:pStyle w:val="Tab3FirstColNonGras"/>
            </w:pPr>
            <w:r>
              <w:t>SWEDISH ORPHAN BIOVITRUM AB</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21C96F8" w14:textId="77777777">
            <w:pPr>
              <w:pStyle w:val="Tab1MiddleColNonGrasCentre"/>
            </w:pPr>
            <w:r>
              <w:t>SEK</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DD87E09" w14:textId="77777777">
            <w:pPr>
              <w:pStyle w:val="Tab3MiddleColNonGras"/>
            </w:pPr>
            <w:r>
              <w:t>1,093</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5680638" w14:textId="77777777">
            <w:pPr>
              <w:pStyle w:val="Tab3MiddleColNonGras"/>
            </w:pPr>
            <w:r>
              <w:t>52,176.02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2C38237" w14:textId="77777777">
            <w:pPr>
              <w:pStyle w:val="Tab3LastColNonGras"/>
            </w:pPr>
            <w:r>
              <w:t>0.01</w:t>
            </w:r>
          </w:p>
        </w:tc>
      </w:tr>
      <w:tr w14:paraId="0B7BFD07"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F11CCA2" w14:textId="77777777">
            <w:pPr>
              <w:pStyle w:val="Tab3FirstColNonGras"/>
            </w:pPr>
            <w:r>
              <w:t>UNITED THERAPEUTICS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8E42C36"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480C06D" w14:textId="77777777">
            <w:pPr>
              <w:pStyle w:val="Tab3MiddleColNonGras"/>
            </w:pPr>
            <w:r>
              <w:t>215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A62E0E6" w14:textId="77777777">
            <w:pPr>
              <w:pStyle w:val="Tab3MiddleColNonGras"/>
            </w:pPr>
            <w:r>
              <w:t>116,493.45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E5AC673" w14:textId="77777777">
            <w:pPr>
              <w:pStyle w:val="Tab3LastColNonGras"/>
            </w:pPr>
            <w:r>
              <w:t>0.02</w:t>
            </w:r>
          </w:p>
        </w:tc>
      </w:tr>
      <w:tr w14:paraId="07D3B516"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2EA6A174" w14:textId="77777777">
            <w:pPr>
              <w:pStyle w:val="Tab1FirstColGras"/>
            </w:pPr>
            <w:r>
              <w:t>Building Products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498CA38D"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336B2BD8"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317DCC38" w14:textId="77777777">
            <w:pPr>
              <w:pStyle w:val="Tab1MiddleColGras"/>
            </w:pPr>
            <w:r>
              <w:t>1,196,433.24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2105683" w14:textId="77777777">
            <w:pPr>
              <w:pStyle w:val="Tab1LastColGras"/>
            </w:pPr>
            <w:r>
              <w:t>0.24</w:t>
            </w:r>
          </w:p>
        </w:tc>
      </w:tr>
      <w:tr w14:paraId="119BFB08"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FD6CA22" w14:textId="77777777">
            <w:pPr>
              <w:pStyle w:val="Tab3FirstColNonGras"/>
            </w:pPr>
            <w:r>
              <w:t>ASSA ABLOY AB-B</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E155C95" w14:textId="77777777">
            <w:pPr>
              <w:pStyle w:val="Tab1MiddleColNonGrasCentre"/>
            </w:pPr>
            <w:r>
              <w:t>SEK</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48D9EFD" w14:textId="77777777">
            <w:pPr>
              <w:pStyle w:val="Tab3MiddleColNonGras"/>
            </w:pPr>
            <w:r>
              <w:t>920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8192819" w14:textId="77777777">
            <w:pPr>
              <w:pStyle w:val="Tab3MiddleColNonGras"/>
            </w:pPr>
            <w:r>
              <w:t>32,548.45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8243F45" w14:textId="77777777">
            <w:pPr>
              <w:pStyle w:val="Tab3LastColNonGras"/>
            </w:pPr>
            <w:r>
              <w:t>0.01</w:t>
            </w:r>
          </w:p>
        </w:tc>
      </w:tr>
      <w:tr w14:paraId="4CDC469F"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7FA27E4" w14:textId="77777777">
            <w:pPr>
              <w:pStyle w:val="Tab3FirstColNonGras"/>
            </w:pPr>
            <w:r>
              <w:t>BELIMO HOLDING AG-REG</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2D92254" w14:textId="77777777">
            <w:pPr>
              <w:pStyle w:val="Tab1MiddleColNonGrasCentre"/>
            </w:pPr>
            <w:r>
              <w:t>CHF</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F06DBD1" w14:textId="77777777">
            <w:pPr>
              <w:pStyle w:val="Tab3MiddleColNonGras"/>
            </w:pPr>
            <w:r>
              <w:t>152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52B9898" w14:textId="77777777">
            <w:pPr>
              <w:pStyle w:val="Tab3MiddleColNonGras"/>
            </w:pPr>
            <w:r>
              <w:t>171,473.31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489FDD9" w14:textId="77777777">
            <w:pPr>
              <w:pStyle w:val="Tab3LastColNonGras"/>
            </w:pPr>
            <w:r>
              <w:t>0.03</w:t>
            </w:r>
          </w:p>
        </w:tc>
      </w:tr>
      <w:tr w14:paraId="38CB45E1"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98E24F8" w14:textId="77777777">
            <w:pPr>
              <w:pStyle w:val="Tab3FirstColNonGras"/>
            </w:pPr>
            <w:r>
              <w:t>GEBERIT AG-REG</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D2D0474" w14:textId="77777777">
            <w:pPr>
              <w:pStyle w:val="Tab1MiddleColNonGrasCentre"/>
            </w:pPr>
            <w:r>
              <w:t>CHF</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3109F1E" w14:textId="77777777">
            <w:pPr>
              <w:pStyle w:val="Tab3MiddleColNonGras"/>
            </w:pPr>
            <w:r>
              <w:t>494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FB53EF5" w14:textId="77777777">
            <w:pPr>
              <w:pStyle w:val="Tab3MiddleColNonGras"/>
            </w:pPr>
            <w:r>
              <w:t>330,576.04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73CF68D" w14:textId="77777777">
            <w:pPr>
              <w:pStyle w:val="Tab3LastColNonGras"/>
            </w:pPr>
            <w:r>
              <w:t>0.07</w:t>
            </w:r>
          </w:p>
        </w:tc>
      </w:tr>
      <w:tr w14:paraId="609B9344"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944AD97" w14:textId="77777777">
            <w:pPr>
              <w:pStyle w:val="Tab3FirstColNonGras"/>
            </w:pPr>
            <w:r>
              <w:t>JACOBS SOLUTIONS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AC4666E"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B9A4502" w14:textId="77777777">
            <w:pPr>
              <w:pStyle w:val="Tab3MiddleColNonGras"/>
            </w:pPr>
            <w:r>
              <w:t>1,471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856164C" w14:textId="77777777">
            <w:pPr>
              <w:pStyle w:val="Tab3MiddleColNonGras"/>
            </w:pPr>
            <w:r>
              <w:t>185,346.00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9A240C4" w14:textId="77777777">
            <w:pPr>
              <w:pStyle w:val="Tab3LastColNonGras"/>
            </w:pPr>
            <w:r>
              <w:t>0.04</w:t>
            </w:r>
          </w:p>
        </w:tc>
      </w:tr>
      <w:tr w14:paraId="22D6C34A"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B6D7F7A" w14:textId="77777777">
            <w:pPr>
              <w:pStyle w:val="Tab3FirstColNonGras"/>
            </w:pPr>
            <w:r>
              <w:t>KINGSPAN GROUP PLC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2C05B1D"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87441AC" w14:textId="77777777">
            <w:pPr>
              <w:pStyle w:val="Tab3MiddleColNonGras"/>
            </w:pPr>
            <w:r>
              <w:t>4,144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F085107" w14:textId="77777777">
            <w:pPr>
              <w:pStyle w:val="Tab3MiddleColNonGras"/>
            </w:pPr>
            <w:r>
              <w:t>378,789.92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D1968D1" w14:textId="77777777">
            <w:pPr>
              <w:pStyle w:val="Tab3LastColNonGras"/>
            </w:pPr>
            <w:r>
              <w:t>0.07</w:t>
            </w:r>
          </w:p>
        </w:tc>
      </w:tr>
      <w:tr w14:paraId="7C427273"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40EAB8D" w14:textId="77777777">
            <w:pPr>
              <w:pStyle w:val="Tab3FirstColNonGras"/>
            </w:pPr>
            <w:r>
              <w:t>MASCO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1D80681"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77E6B3D" w14:textId="77777777">
            <w:pPr>
              <w:pStyle w:val="Tab3MiddleColNonGras"/>
            </w:pPr>
            <w:r>
              <w:t>189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7E4DDFA" w14:textId="77777777">
            <w:pPr>
              <w:pStyle w:val="Tab3MiddleColNonGras"/>
            </w:pPr>
            <w:r>
              <w:t>15,378.93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22478FD" w14:textId="77777777">
            <w:pPr>
              <w:pStyle w:val="Tab3LastColNonGras"/>
            </w:pPr>
            <w:r>
              <w:t>0.00</w:t>
            </w:r>
          </w:p>
        </w:tc>
      </w:tr>
      <w:tr w14:paraId="2899A9DA"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rsidRPr="00B85D9E" w14:paraId="1C2D9F63" w14:textId="77777777">
            <w:pPr>
              <w:pStyle w:val="Tab3FirstColNonGras"/>
              <w:rPr>
                <w:lang w:val="de-DE"/>
              </w:rPr>
            </w:pPr>
            <w:r w:rsidRPr="00B85D9E">
              <w:rPr>
                <w:lang w:val="de-DE"/>
              </w:rPr>
              <w:t>NIBE INDUSTRIER AB-B SHS</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D486B50" w14:textId="77777777">
            <w:pPr>
              <w:pStyle w:val="Tab1MiddleColNonGrasCentre"/>
            </w:pPr>
            <w:r>
              <w:t>SEK</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E49A770" w14:textId="77777777">
            <w:pPr>
              <w:pStyle w:val="Tab3MiddleColNonGras"/>
            </w:pPr>
            <w:r>
              <w:t>1,373</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AA9698C" w14:textId="77777777">
            <w:pPr>
              <w:pStyle w:val="Tab3MiddleColNonGras"/>
            </w:pPr>
            <w:r>
              <w:t>5,110.03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043156D" w14:textId="77777777">
            <w:pPr>
              <w:pStyle w:val="Tab3LastColNonGras"/>
            </w:pPr>
            <w:r>
              <w:t>0.00</w:t>
            </w:r>
          </w:p>
        </w:tc>
      </w:tr>
      <w:tr w14:paraId="04465A7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A15CCF7" w14:textId="77777777">
            <w:pPr>
              <w:pStyle w:val="Tab3FirstColNonGras"/>
            </w:pPr>
            <w:r>
              <w:t>ROCKWOOL A/S</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164ED82" w14:textId="77777777">
            <w:pPr>
              <w:pStyle w:val="Tab1MiddleColNonGrasCentre"/>
            </w:pPr>
            <w:r>
              <w:t>DKK</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7F85C88" w14:textId="77777777">
            <w:pPr>
              <w:pStyle w:val="Tab3MiddleColNonGras"/>
            </w:pPr>
            <w:r>
              <w:t>2,413</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E02B21C" w14:textId="77777777">
            <w:pPr>
              <w:pStyle w:val="Tab3MiddleColNonGras"/>
            </w:pPr>
            <w:r>
              <w:t>77,210.56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877BACE" w14:textId="77777777">
            <w:pPr>
              <w:pStyle w:val="Tab3LastColNonGras"/>
            </w:pPr>
            <w:r>
              <w:t>0.02</w:t>
            </w:r>
          </w:p>
        </w:tc>
      </w:tr>
      <w:tr w14:paraId="4D5843BB"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1A0A253C" w14:textId="77777777">
            <w:pPr>
              <w:pStyle w:val="Tab1FirstColGras"/>
            </w:pPr>
            <w:r>
              <w:t>Capital Markets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12432EA4"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3660F3C3"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407463CB" w14:textId="77777777">
            <w:pPr>
              <w:pStyle w:val="Tab1MiddleColGras"/>
            </w:pPr>
            <w:r>
              <w:t>12,386,303.68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C25486C" w14:textId="77777777">
            <w:pPr>
              <w:pStyle w:val="Tab1LastColGras"/>
            </w:pPr>
            <w:r>
              <w:t>2.48</w:t>
            </w:r>
          </w:p>
        </w:tc>
      </w:tr>
      <w:tr w14:paraId="29A39374"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E2B375F" w14:textId="77777777">
            <w:pPr>
              <w:pStyle w:val="Tab3FirstColNonGras"/>
            </w:pPr>
            <w:r>
              <w:t>3I GROUP PLC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AF81A91" w14:textId="77777777">
            <w:pPr>
              <w:pStyle w:val="Tab1MiddleColNonGrasCentre"/>
            </w:pPr>
            <w:r>
              <w:t>GBP</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B200B76" w14:textId="77777777">
            <w:pPr>
              <w:pStyle w:val="Tab3MiddleColNonGras"/>
            </w:pPr>
            <w:r>
              <w:t>13,358</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7647F2B" w14:textId="77777777">
            <w:pPr>
              <w:pStyle w:val="Tab3MiddleColNonGras"/>
            </w:pPr>
            <w:r>
              <w:t>440,755.66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56F4B2B" w14:textId="77777777">
            <w:pPr>
              <w:pStyle w:val="Tab3LastColNonGras"/>
            </w:pPr>
            <w:r>
              <w:t>0.09</w:t>
            </w:r>
          </w:p>
        </w:tc>
      </w:tr>
      <w:tr w14:paraId="4653804E"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rsidRPr="00B85D9E" w14:paraId="035C9306" w14:textId="77777777">
            <w:pPr>
              <w:pStyle w:val="Tab3FirstColNonGras"/>
              <w:rPr>
                <w:lang w:val="de-DE"/>
              </w:rPr>
            </w:pPr>
            <w:r w:rsidRPr="00B85D9E">
              <w:rPr>
                <w:lang w:val="de-DE"/>
              </w:rPr>
              <w:t>ABN AMRO BANK NV-CVA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1810468"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D92B83D" w14:textId="77777777">
            <w:pPr>
              <w:pStyle w:val="Tab3MiddleColNonGras"/>
            </w:pPr>
            <w:r>
              <w:t>3,246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0B2C751" w14:textId="77777777">
            <w:pPr>
              <w:pStyle w:val="Tab3MiddleColNonGras"/>
            </w:pPr>
            <w:r>
              <w:t>137,980.62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5952906" w14:textId="77777777">
            <w:pPr>
              <w:pStyle w:val="Tab3LastColNonGras"/>
            </w:pPr>
            <w:r>
              <w:t>0.03</w:t>
            </w:r>
          </w:p>
        </w:tc>
      </w:tr>
      <w:tr w14:paraId="7E831DB3"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C6E01DD" w14:textId="77777777">
            <w:pPr>
              <w:pStyle w:val="Tab3FirstColNonGras"/>
            </w:pPr>
            <w:r>
              <w:t>AIB GROUP PLC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34A205F"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DC8D957" w14:textId="77777777">
            <w:pPr>
              <w:pStyle w:val="Tab3MiddleColNonGras"/>
            </w:pPr>
            <w:r>
              <w:t>10,466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D46D020" w14:textId="77777777">
            <w:pPr>
              <w:pStyle w:val="Tab3MiddleColNonGras"/>
            </w:pPr>
            <w:r>
              <w:t>122,948.37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0AB164B" w14:textId="77777777">
            <w:pPr>
              <w:pStyle w:val="Tab3LastColNonGras"/>
            </w:pPr>
            <w:r>
              <w:t>0.02</w:t>
            </w:r>
          </w:p>
        </w:tc>
      </w:tr>
      <w:tr w14:paraId="5523208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7174FCC" w14:textId="77777777">
            <w:pPr>
              <w:pStyle w:val="Tab3FirstColNonGras"/>
            </w:pPr>
            <w:r>
              <w:t>AIRTEL AFRICA PLC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45CEAA7" w14:textId="77777777">
            <w:pPr>
              <w:pStyle w:val="Tab1MiddleColNonGrasCentre"/>
            </w:pPr>
            <w:r>
              <w:t>GBP</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BA2BC39" w14:textId="77777777">
            <w:pPr>
              <w:pStyle w:val="Tab3MiddleColNonGras"/>
            </w:pPr>
            <w:r>
              <w:t>3,937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D1B88FC" w14:textId="77777777">
            <w:pPr>
              <w:pStyle w:val="Tab3MiddleColNonGras"/>
            </w:pPr>
            <w:r>
              <w:t>17,118.46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46300D1" w14:textId="77777777">
            <w:pPr>
              <w:pStyle w:val="Tab3LastColNonGras"/>
            </w:pPr>
            <w:r>
              <w:t>0.00</w:t>
            </w:r>
          </w:p>
        </w:tc>
      </w:tr>
      <w:tr w14:paraId="5E7CF737"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FA3A346" w14:textId="77777777">
            <w:pPr>
              <w:pStyle w:val="Tab3FirstColNonGras"/>
            </w:pPr>
            <w:r>
              <w:t>AMERIPRISE FINANCIAL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3BB922B"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DE33803" w14:textId="77777777">
            <w:pPr>
              <w:pStyle w:val="Tab3MiddleColNonGras"/>
            </w:pPr>
            <w:r>
              <w:t>507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0E8B45E" w14:textId="77777777">
            <w:pPr>
              <w:pStyle w:val="Tab3MiddleColNonGras"/>
            </w:pPr>
            <w:r>
              <w:t>232,591.32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A5C357F" w14:textId="77777777">
            <w:pPr>
              <w:pStyle w:val="Tab3LastColNonGras"/>
            </w:pPr>
            <w:r>
              <w:t>0.05</w:t>
            </w:r>
          </w:p>
        </w:tc>
      </w:tr>
      <w:tr w14:paraId="324E88A9"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B24EE04" w14:textId="77777777">
            <w:pPr>
              <w:pStyle w:val="Tab3FirstColNonGras"/>
            </w:pPr>
            <w:r>
              <w:t>ARES MANAGEMENT CORP - 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2CC0504"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7E94424" w14:textId="77777777">
            <w:pPr>
              <w:pStyle w:val="Tab3MiddleColNonGras"/>
            </w:pPr>
            <w:r>
              <w:t>1,166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AE8032D" w14:textId="77777777">
            <w:pPr>
              <w:pStyle w:val="Tab3MiddleColNonGras"/>
            </w:pPr>
            <w:r>
              <w:t>129,787.46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1CEB6FB" w14:textId="77777777">
            <w:pPr>
              <w:pStyle w:val="Tab3LastColNonGras"/>
            </w:pPr>
            <w:r>
              <w:t>0.03</w:t>
            </w:r>
          </w:p>
        </w:tc>
      </w:tr>
      <w:tr w14:paraId="4E529C58"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9DD8E32" w14:textId="77777777">
            <w:pPr>
              <w:pStyle w:val="Tab3FirstColNonGras"/>
            </w:pPr>
            <w:r>
              <w:t>ASX LIMITED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3A4BCA1" w14:textId="77777777">
            <w:pPr>
              <w:pStyle w:val="Tab1MiddleColNonGrasCentre"/>
            </w:pPr>
            <w:r>
              <w:t>AUD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1E52343" w14:textId="77777777">
            <w:pPr>
              <w:pStyle w:val="Tab3MiddleColNonGras"/>
            </w:pPr>
            <w:r>
              <w:t>1,153</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E8692B6" w14:textId="77777777">
            <w:pPr>
              <w:pStyle w:val="Tab3MiddleColNonGras"/>
            </w:pPr>
            <w:r>
              <w:t>42,592.18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BB733FF" w14:textId="77777777">
            <w:pPr>
              <w:pStyle w:val="Tab3LastColNonGras"/>
            </w:pPr>
            <w:r>
              <w:t>0.01</w:t>
            </w:r>
          </w:p>
        </w:tc>
      </w:tr>
      <w:tr w14:paraId="179DBD34"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244CC96" w14:textId="77777777">
            <w:pPr>
              <w:pStyle w:val="Tab3FirstColNonGras"/>
            </w:pPr>
            <w:r>
              <w:t>BANCO SANTANDER SA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469708F"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C0FDE2A" w14:textId="77777777">
            <w:pPr>
              <w:pStyle w:val="Tab3MiddleColNonGras"/>
            </w:pPr>
            <w:r>
              <w:t>77,330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7CABE49" w14:textId="77777777">
            <w:pPr>
              <w:pStyle w:val="Tab3MiddleColNonGras"/>
            </w:pPr>
            <w:r>
              <w:t>1,068,363.22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7F2C5DE" w14:textId="77777777">
            <w:pPr>
              <w:pStyle w:val="Tab3LastColNonGras"/>
            </w:pPr>
            <w:r>
              <w:t>0.21</w:t>
            </w:r>
          </w:p>
        </w:tc>
      </w:tr>
      <w:tr w14:paraId="4ADB81C2"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970286B" w14:textId="77777777">
            <w:pPr>
              <w:pStyle w:val="Tab3FirstColNonGras"/>
            </w:pPr>
            <w:r>
              <w:t>BANK OF MONTREAL</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ECB5102" w14:textId="77777777">
            <w:pPr>
              <w:pStyle w:val="Tab1MiddleColNonGrasCentre"/>
            </w:pPr>
            <w:r>
              <w:t>CAD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8EFA626" w14:textId="77777777">
            <w:pPr>
              <w:pStyle w:val="Tab3MiddleColNonGras"/>
            </w:pPr>
            <w:r>
              <w:t>3,617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CC5D359" w14:textId="77777777">
            <w:pPr>
              <w:pStyle w:val="Tab3MiddleColNonGras"/>
            </w:pPr>
            <w:r>
              <w:t>639,067.65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C49EB7A" w14:textId="77777777">
            <w:pPr>
              <w:pStyle w:val="Tab3LastColNonGras"/>
            </w:pPr>
            <w:r>
              <w:t>0.13</w:t>
            </w:r>
          </w:p>
        </w:tc>
      </w:tr>
      <w:tr w14:paraId="7326F67B"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20DD288" w14:textId="77777777">
            <w:pPr>
              <w:pStyle w:val="Tab3FirstColNonGras"/>
            </w:pPr>
            <w:r>
              <w:t>BK OF NOVA SCOTIA  COM NPV</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7528A31" w14:textId="77777777">
            <w:pPr>
              <w:pStyle w:val="Tab1MiddleColNonGrasCentre"/>
            </w:pPr>
            <w:r>
              <w:t>CAD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48C4B06" w14:textId="77777777">
            <w:pPr>
              <w:pStyle w:val="Tab3MiddleColNonGras"/>
            </w:pPr>
            <w:r>
              <w:t>6,239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526FB1F" w14:textId="77777777">
            <w:pPr>
              <w:pStyle w:val="Tab3MiddleColNonGras"/>
            </w:pPr>
            <w:r>
              <w:t>542,086.20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37CBB36" w14:textId="77777777">
            <w:pPr>
              <w:pStyle w:val="Tab3LastColNonGras"/>
            </w:pPr>
            <w:r>
              <w:t>0.11</w:t>
            </w:r>
          </w:p>
        </w:tc>
      </w:tr>
      <w:tr w14:paraId="339BB115"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8CAD428" w14:textId="77777777">
            <w:pPr>
              <w:pStyle w:val="Tab3FirstColNonGras"/>
            </w:pPr>
            <w:r>
              <w:t>BLACKROCK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839C597"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B5E2180" w14:textId="77777777">
            <w:pPr>
              <w:pStyle w:val="Tab3MiddleColNonGras"/>
            </w:pPr>
            <w:r>
              <w:t>830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537F7B4" w14:textId="77777777">
            <w:pPr>
              <w:pStyle w:val="Tab3MiddleColNonGras"/>
            </w:pPr>
            <w:r>
              <w:t>798,094.80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F2683D0" w14:textId="77777777">
            <w:pPr>
              <w:pStyle w:val="Tab3LastColNonGras"/>
            </w:pPr>
            <w:r>
              <w:t>0.16</w:t>
            </w:r>
          </w:p>
        </w:tc>
      </w:tr>
      <w:tr w14:paraId="7BFA0C51"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6E54978" w14:textId="77777777">
            <w:pPr>
              <w:pStyle w:val="Tab3FirstColNonGras"/>
            </w:pPr>
            <w:r>
              <w:t>BLACKSTONE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5406E70"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3D9A39E" w14:textId="77777777">
            <w:pPr>
              <w:pStyle w:val="Tab3MiddleColNonGras"/>
            </w:pPr>
            <w:r>
              <w:t>4,135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F66B192" w14:textId="77777777">
            <w:pPr>
              <w:pStyle w:val="Tab3MiddleColNonGras"/>
            </w:pPr>
            <w:r>
              <w:t>486,565.45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1B731B0" w14:textId="77777777">
            <w:pPr>
              <w:pStyle w:val="Tab3LastColNonGras"/>
            </w:pPr>
            <w:r>
              <w:t>0.10</w:t>
            </w:r>
          </w:p>
        </w:tc>
      </w:tr>
      <w:tr w14:paraId="1A24CCFB"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2B78865" w14:textId="77777777">
            <w:pPr>
              <w:pStyle w:val="Tab3FirstColNonGras"/>
            </w:pPr>
            <w:r>
              <w:t>BROOKFIELD ASSET MGMT-A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5F86608" w14:textId="77777777">
            <w:pPr>
              <w:pStyle w:val="Tab1MiddleColNonGrasCentre"/>
            </w:pPr>
            <w:r>
              <w:t>CAD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56F047D" w14:textId="77777777">
            <w:pPr>
              <w:pStyle w:val="Tab3MiddleColNonGras"/>
            </w:pPr>
            <w:r>
              <w:t>1,728</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F0C2978" w14:textId="77777777">
            <w:pPr>
              <w:pStyle w:val="Tab3MiddleColNonGras"/>
            </w:pPr>
            <w:r>
              <w:t>77,487.81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09FB663" w14:textId="77777777">
            <w:pPr>
              <w:pStyle w:val="Tab3LastColNonGras"/>
            </w:pPr>
            <w:r>
              <w:t>0.02</w:t>
            </w:r>
          </w:p>
        </w:tc>
      </w:tr>
      <w:tr w14:paraId="6AC43FB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0D88AEF" w14:textId="77777777">
            <w:pPr>
              <w:pStyle w:val="Tab3FirstColNonGras"/>
            </w:pPr>
            <w:r>
              <w:t>CITIGROUP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E56ACD1"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E30BE65" w14:textId="77777777">
            <w:pPr>
              <w:pStyle w:val="Tab3MiddleColNonGras"/>
            </w:pPr>
            <w:r>
              <w:t>9,371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F04F4D1" w14:textId="77777777">
            <w:pPr>
              <w:pStyle w:val="Tab3MiddleColNonGras"/>
            </w:pPr>
            <w:r>
              <w:t>1,311,565.16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C30E4BF" w14:textId="77777777">
            <w:pPr>
              <w:pStyle w:val="Tab3LastColNonGras"/>
            </w:pPr>
            <w:r>
              <w:t>0.26</w:t>
            </w:r>
          </w:p>
        </w:tc>
      </w:tr>
      <w:tr w14:paraId="6448971B"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5CE1306" w14:textId="77777777">
            <w:pPr>
              <w:pStyle w:val="Tab3FirstColNonGras"/>
            </w:pPr>
            <w:r>
              <w:t>COINBASE GLOBAL INC -CLASS 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DBC8D18"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57DA93C" w14:textId="77777777">
            <w:pPr>
              <w:pStyle w:val="Tab3MiddleColNonGras"/>
            </w:pPr>
            <w:r>
              <w:t>1,188</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0D242A1" w14:textId="77777777">
            <w:pPr>
              <w:pStyle w:val="Tab3MiddleColNonGras"/>
            </w:pPr>
            <w:r>
              <w:t>173,673.72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D53008B" w14:textId="77777777">
            <w:pPr>
              <w:pStyle w:val="Tab3LastColNonGras"/>
            </w:pPr>
            <w:r>
              <w:t>0.03</w:t>
            </w:r>
          </w:p>
        </w:tc>
      </w:tr>
      <w:tr w14:paraId="70AC128A"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FD9D301" w14:textId="77777777">
            <w:pPr>
              <w:pStyle w:val="Tab3FirstColNonGras"/>
            </w:pPr>
            <w:r>
              <w:t>DAIWA SECURITIES GROUP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280B24A"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E44B46C" w14:textId="77777777">
            <w:pPr>
              <w:pStyle w:val="Tab3MiddleColNonGras"/>
            </w:pPr>
            <w:r>
              <w:t>7,000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CCA70AC" w14:textId="77777777">
            <w:pPr>
              <w:pStyle w:val="Tab3MiddleColNonGras"/>
            </w:pPr>
            <w:r>
              <w:t>68,718.67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D513D5E" w14:textId="77777777">
            <w:pPr>
              <w:pStyle w:val="Tab3LastColNonGras"/>
            </w:pPr>
            <w:r>
              <w:t>0.01</w:t>
            </w:r>
          </w:p>
        </w:tc>
      </w:tr>
      <w:tr w14:paraId="3F677BAB"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4503EB5" w14:textId="77777777">
            <w:pPr>
              <w:pStyle w:val="Tab3FirstColNonGras"/>
            </w:pPr>
            <w:r>
              <w:t>EQT AB</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58261EB" w14:textId="77777777">
            <w:pPr>
              <w:pStyle w:val="Tab1MiddleColNonGrasCentre"/>
            </w:pPr>
            <w:r>
              <w:t>SEK</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5F36F1A" w14:textId="77777777">
            <w:pPr>
              <w:pStyle w:val="Tab3MiddleColNonGras"/>
            </w:pPr>
            <w:r>
              <w:t>2,455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6FA2683" w14:textId="77777777">
            <w:pPr>
              <w:pStyle w:val="Tab3MiddleColNonGras"/>
            </w:pPr>
            <w:r>
              <w:t>69,504.17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5A46945" w14:textId="77777777">
            <w:pPr>
              <w:pStyle w:val="Tab3LastColNonGras"/>
            </w:pPr>
            <w:r>
              <w:t>0.01</w:t>
            </w:r>
          </w:p>
        </w:tc>
      </w:tr>
      <w:tr w14:paraId="301B989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00035DA" w14:textId="77777777">
            <w:pPr>
              <w:pStyle w:val="Tab3FirstColNonGras"/>
            </w:pPr>
            <w:r>
              <w:t>FINANCIERE DE TUBIZE</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31EA0CC"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90B7937" w14:textId="77777777">
            <w:pPr>
              <w:pStyle w:val="Tab3MiddleColNonGras"/>
            </w:pPr>
            <w:r>
              <w:t>310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8362910" w14:textId="77777777">
            <w:pPr>
              <w:pStyle w:val="Tab3MiddleColNonGras"/>
            </w:pPr>
            <w:r>
              <w:t>81,871.71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0D25534" w14:textId="77777777">
            <w:pPr>
              <w:pStyle w:val="Tab3LastColNonGras"/>
            </w:pPr>
            <w:r>
              <w:t>0.02</w:t>
            </w:r>
          </w:p>
        </w:tc>
      </w:tr>
      <w:tr w14:paraId="61BF2E6E"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DBA8804" w14:textId="77777777">
            <w:pPr>
              <w:pStyle w:val="Tab3FirstColNonGras"/>
            </w:pPr>
            <w:r>
              <w:t>FINECOBANK SPA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800D825"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370E35B" w14:textId="77777777">
            <w:pPr>
              <w:pStyle w:val="Tab3MiddleColNonGras"/>
            </w:pPr>
            <w:r>
              <w:t>3,391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CCEBA5B" w14:textId="77777777">
            <w:pPr>
              <w:pStyle w:val="Tab3MiddleColNonGras"/>
            </w:pPr>
            <w:r>
              <w:t>85,098.62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1CFF38D" w14:textId="77777777">
            <w:pPr>
              <w:pStyle w:val="Tab3LastColNonGras"/>
            </w:pPr>
            <w:r>
              <w:t>0.02</w:t>
            </w:r>
          </w:p>
        </w:tc>
      </w:tr>
      <w:tr w14:paraId="3B92E349"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E65135D" w14:textId="77777777">
            <w:pPr>
              <w:pStyle w:val="Tab3FirstColNonGras"/>
            </w:pPr>
            <w:r>
              <w:t>GOLDMAN SACHS GROUP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6A4DC16"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D9BF0DC" w14:textId="77777777">
            <w:pPr>
              <w:pStyle w:val="Tab3MiddleColNonGras"/>
            </w:pPr>
            <w:r>
              <w:t>1,593</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27422F4" w14:textId="77777777">
            <w:pPr>
              <w:pStyle w:val="Tab3MiddleColNonGras"/>
            </w:pPr>
            <w:r>
              <w:t>1,611,112.41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C6DCE5F" w14:textId="77777777">
            <w:pPr>
              <w:pStyle w:val="Tab3LastColNonGras"/>
            </w:pPr>
            <w:r>
              <w:t>0.33</w:t>
            </w:r>
          </w:p>
        </w:tc>
      </w:tr>
      <w:tr w14:paraId="33286A59"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D263A05" w14:textId="77777777">
            <w:pPr>
              <w:pStyle w:val="Tab3FirstColNonGras"/>
            </w:pPr>
            <w:r>
              <w:t>IGM FINANCIAL 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E8C84C5" w14:textId="77777777">
            <w:pPr>
              <w:pStyle w:val="Tab1MiddleColNonGrasCentre"/>
            </w:pPr>
            <w:r>
              <w:t>CAD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FCE40D3" w14:textId="77777777">
            <w:pPr>
              <w:pStyle w:val="Tab3MiddleColNonGras"/>
            </w:pPr>
            <w:r>
              <w:t>373</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699AE86" w14:textId="77777777">
            <w:pPr>
              <w:pStyle w:val="Tab3MiddleColNonGras"/>
            </w:pPr>
            <w:r>
              <w:t>20,817.10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0C93CA6" w14:textId="77777777">
            <w:pPr>
              <w:pStyle w:val="Tab3LastColNonGras"/>
            </w:pPr>
            <w:r>
              <w:t>0.00</w:t>
            </w:r>
          </w:p>
        </w:tc>
      </w:tr>
      <w:tr w14:paraId="65ECB88E"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0849B18" w14:textId="77777777">
            <w:pPr>
              <w:pStyle w:val="Tab3FirstColNonGras"/>
            </w:pPr>
            <w:r>
              <w:t>INPOST SA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A3EBB7D"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3AB871A" w14:textId="77777777">
            <w:pPr>
              <w:pStyle w:val="Tab3MiddleColNonGras"/>
            </w:pPr>
            <w:r>
              <w:t>4,035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66A9801" w14:textId="77777777">
            <w:pPr>
              <w:pStyle w:val="Tab3MiddleColNonGras"/>
            </w:pPr>
            <w:r>
              <w:t>71,089.65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2565AF9" w14:textId="77777777">
            <w:pPr>
              <w:pStyle w:val="Tab3LastColNonGras"/>
            </w:pPr>
            <w:r>
              <w:t>0.01</w:t>
            </w:r>
          </w:p>
        </w:tc>
      </w:tr>
      <w:tr w14:paraId="40C441FE"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570FEF8" w14:textId="77777777">
            <w:pPr>
              <w:pStyle w:val="Tab3FirstColNonGras"/>
            </w:pPr>
            <w:r>
              <w:t>IONQ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AF252B4"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D5B785D" w14:textId="77777777">
            <w:pPr>
              <w:pStyle w:val="Tab3MiddleColNonGras"/>
            </w:pPr>
            <w:r>
              <w:t>5,312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92571BD" w14:textId="77777777">
            <w:pPr>
              <w:pStyle w:val="Tab3MiddleColNonGras"/>
            </w:pPr>
            <w:r>
              <w:t>282,917.12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C890CFE" w14:textId="77777777">
            <w:pPr>
              <w:pStyle w:val="Tab3LastColNonGras"/>
            </w:pPr>
            <w:r>
              <w:t>0.06</w:t>
            </w:r>
          </w:p>
        </w:tc>
      </w:tr>
      <w:tr w14:paraId="0F91289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4247F52" w14:textId="77777777">
            <w:pPr>
              <w:pStyle w:val="Tab3FirstColNonGras"/>
            </w:pPr>
            <w:r>
              <w:t>JULIUS BAER GROUP LTD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73542A8" w14:textId="77777777">
            <w:pPr>
              <w:pStyle w:val="Tab1MiddleColNonGrasCentre"/>
            </w:pPr>
            <w:r>
              <w:t>CHF</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14B0703" w14:textId="77777777">
            <w:pPr>
              <w:pStyle w:val="Tab3MiddleColNonGras"/>
            </w:pPr>
            <w:r>
              <w:t>1,147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658F215" w14:textId="77777777">
            <w:pPr>
              <w:pStyle w:val="Tab3MiddleColNonGras"/>
            </w:pPr>
            <w:r>
              <w:t>99,249.97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D4BC9FF" w14:textId="77777777">
            <w:pPr>
              <w:pStyle w:val="Tab3LastColNonGras"/>
            </w:pPr>
            <w:r>
              <w:t>0.02</w:t>
            </w:r>
          </w:p>
        </w:tc>
      </w:tr>
      <w:tr w14:paraId="0B919841"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ECEBA2A" w14:textId="77777777">
            <w:pPr>
              <w:pStyle w:val="Tab3FirstColNonGras"/>
            </w:pPr>
            <w:r>
              <w:t>LPL FINANCIAL HOLDINGS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BC8B585"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DE8AE79" w14:textId="77777777">
            <w:pPr>
              <w:pStyle w:val="Tab3MiddleColNonGras"/>
            </w:pPr>
            <w:r>
              <w:t>443</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27A14E0" w14:textId="77777777">
            <w:pPr>
              <w:pStyle w:val="Tab3MiddleColNonGras"/>
            </w:pPr>
            <w:r>
              <w:t>124,784.24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07FA2B4" w14:textId="77777777">
            <w:pPr>
              <w:pStyle w:val="Tab3LastColNonGras"/>
            </w:pPr>
            <w:r>
              <w:t>0.02</w:t>
            </w:r>
          </w:p>
        </w:tc>
      </w:tr>
      <w:tr w14:paraId="120E07F7"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B8AA650" w14:textId="77777777">
            <w:pPr>
              <w:pStyle w:val="Tab3FirstColNonGras"/>
            </w:pPr>
            <w:r>
              <w:t>M&amp;G PLC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11B4DD0" w14:textId="77777777">
            <w:pPr>
              <w:pStyle w:val="Tab1MiddleColNonGrasCentre"/>
            </w:pPr>
            <w:r>
              <w:t>GBP</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F84FD0D" w14:textId="77777777">
            <w:pPr>
              <w:pStyle w:val="Tab3MiddleColNonGras"/>
            </w:pPr>
            <w:r>
              <w:t>2,211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BECC96B" w14:textId="77777777">
            <w:pPr>
              <w:pStyle w:val="Tab3MiddleColNonGras"/>
            </w:pPr>
            <w:r>
              <w:t>9,866.01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5F7E4B8" w14:textId="77777777">
            <w:pPr>
              <w:pStyle w:val="Tab3LastColNonGras"/>
            </w:pPr>
            <w:r>
              <w:t>0.00</w:t>
            </w:r>
          </w:p>
        </w:tc>
      </w:tr>
    </w:tbl>
    <w:p w:rsidR="00641AE7" w14:paraId="3F544D25" w14:textId="77777777">
      <w:pPr>
        <w:sectPr>
          <w:headerReference w:type="default" r:id="rId23"/>
          <w:footerReference w:type="default" r:id="rId24"/>
          <w:pgSz w:w="11900" w:h="16840"/>
          <w:pgMar w:top="2154" w:right="1134" w:bottom="1134" w:left="1134" w:header="400" w:footer="400" w:gutter="0"/>
          <w:cols w:space="720"/>
        </w:sectPr>
      </w:pPr>
    </w:p>
    <w:p w:rsidR="00641AE7" w14:paraId="20206A0C" w14:textId="77777777">
      <w:pPr>
        <w:spacing w:line="30" w:lineRule="exact"/>
        <w:rPr>
          <w:sz w:val="3"/>
        </w:rPr>
      </w:pPr>
    </w:p>
    <w:p w:rsidR="00641AE7" w14:paraId="16910D87" w14:textId="77777777">
      <w:pPr>
        <w:pStyle w:val="TechnicalBookmark"/>
      </w:pPr>
      <w:r>
        <w:fldChar w:fldCharType="begin"/>
      </w:r>
      <w:r>
        <w:instrText xml:space="preserve"> SET C8912DF6D2B300AA763110DFD4E4D0C8 "" </w:instrText>
      </w:r>
      <w:r>
        <w:fldChar w:fldCharType="separate"/>
      </w:r>
      <w:bookmarkStart w:id="49" w:name="C8912DF6D2B300AA763110DFD4E4D0C8"/>
      <w:bookmarkEnd w:id="49"/>
      <w:r>
        <w:fldChar w:fldCharType="end"/>
      </w:r>
    </w:p>
    <w:p w:rsidR="00641AE7" w14:paraId="55C0AC3D" w14:textId="77777777">
      <w:pPr>
        <w:pStyle w:val="H2"/>
      </w:pPr>
      <w:r>
        <w:t>Portfolio listing of balance sheet items</w:t>
      </w:r>
    </w:p>
    <w:p w:rsidR="00641AE7" w14:paraId="5B9C82D7" w14:textId="77777777">
      <w:pPr>
        <w:pStyle w:val="NoRefToc"/>
      </w:pPr>
      <w:r>
        <w:t>Portfolio listing of balance sheet items</w:t>
      </w:r>
    </w:p>
    <w:p w:rsidR="00641AE7" w14:paraId="1E54546A" w14:textId="77777777">
      <w:pPr>
        <w:pStyle w:val="TechnicalBookmark"/>
      </w:pPr>
      <w:r>
        <w:fldChar w:fldCharType="begin"/>
      </w:r>
      <w:r>
        <w:instrText xml:space="preserve"> SET 5258829286D55710BCBC87552EE1BC41 "" </w:instrText>
      </w:r>
      <w:r>
        <w:fldChar w:fldCharType="separate"/>
      </w:r>
      <w:bookmarkStart w:id="50" w:name="5258829286D55710BCBC87552EE1BC41"/>
      <w:bookmarkEnd w:id="50"/>
      <w:r>
        <w:fldChar w:fldCharType="end"/>
      </w:r>
    </w:p>
    <w:p w:rsidR="00641AE7" w14:paraId="243725F9" w14:textId="77777777">
      <w:pPr>
        <w:pStyle w:val="TechnicalBookmark"/>
      </w:pPr>
    </w:p>
    <w:tbl>
      <w:tblPr>
        <w:tblW w:w="5000" w:type="pct"/>
        <w:tblBorders>
          <w:bottom w:val="single" w:sz="4" w:space="0" w:color="000000"/>
        </w:tblBorders>
        <w:tblLayout w:type="fixed"/>
        <w:tblLook w:val="04A0"/>
      </w:tblPr>
      <w:tblGrid>
        <w:gridCol w:w="5425"/>
        <w:gridCol w:w="796"/>
        <w:gridCol w:w="1213"/>
        <w:gridCol w:w="1472"/>
        <w:gridCol w:w="716"/>
      </w:tblGrid>
      <w:tr w14:paraId="41B09E78" w14:textId="77777777">
        <w:tblPrEx>
          <w:tblW w:w="5000" w:type="pct"/>
          <w:tblBorders>
            <w:bottom w:val="single" w:sz="4" w:space="0" w:color="000000"/>
          </w:tblBorders>
          <w:tblLayout w:type="fixed"/>
          <w:tblLook w:val="04A0"/>
        </w:tblPrEx>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641AE7" w14:paraId="72B89586" w14:textId="77777777">
            <w:pPr>
              <w:pStyle w:val="EnteteTabFirstColBordure"/>
            </w:pPr>
            <w:r>
              <w:t>Instruments by business sector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2E4D2E3E" w14:textId="77777777">
            <w:pPr>
              <w:pStyle w:val="EnteteTabMiddleColBordure"/>
              <w:spacing w:line="184" w:lineRule="exact"/>
            </w:pPr>
            <w:r>
              <w:t>Currency</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61F3BE0A" w14:textId="77777777">
            <w:pPr>
              <w:pStyle w:val="EnteteTabMiddleColBordure"/>
              <w:spacing w:line="184" w:lineRule="exact"/>
            </w:pPr>
            <w:r>
              <w:t>Quantity or</w:t>
            </w:r>
          </w:p>
          <w:p w:rsidR="00641AE7" w14:paraId="5ECE6457" w14:textId="77777777">
            <w:pPr>
              <w:pStyle w:val="EnteteTabMiddleColBordure"/>
              <w:spacing w:line="184" w:lineRule="exact"/>
            </w:pPr>
            <w: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2EEC4E39" w14:textId="77777777">
            <w:pPr>
              <w:pStyle w:val="EnteteTabMiddleColBordure"/>
            </w:pPr>
            <w:r>
              <w:t>Present value</w:t>
            </w:r>
          </w:p>
        </w:tc>
        <w:tc>
          <w:tcPr>
            <w:tcW w:w="72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641AE7" w14:paraId="3A81BAC6" w14:textId="77777777">
            <w:pPr>
              <w:pStyle w:val="EnteteTabLastColBordure"/>
              <w:spacing w:line="184" w:lineRule="exact"/>
            </w:pPr>
            <w:r>
              <w:t>% Net</w:t>
            </w:r>
          </w:p>
          <w:p w:rsidR="00641AE7" w14:paraId="1DE6FE25" w14:textId="77777777">
            <w:pPr>
              <w:pStyle w:val="EnteteTabLastColBordure"/>
              <w:spacing w:line="184" w:lineRule="exact"/>
            </w:pPr>
            <w:r>
              <w:t>Asset</w:t>
            </w:r>
          </w:p>
        </w:tc>
      </w:tr>
      <w:tr w14:paraId="46C9E7D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FBC30F2" w14:textId="77777777">
            <w:pPr>
              <w:pStyle w:val="Tab3FirstColNonGras"/>
            </w:pPr>
            <w:r>
              <w:t>MORGAN STANLEY</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1AE751A"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CCF4154" w14:textId="77777777">
            <w:pPr>
              <w:pStyle w:val="Tab3MiddleColNonGras"/>
            </w:pPr>
            <w:r>
              <w:t>6,449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60A4062" w14:textId="77777777">
            <w:pPr>
              <w:pStyle w:val="Tab3MiddleColNonGras"/>
            </w:pPr>
            <w:r>
              <w:t>1,348,098.96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254B5A9" w14:textId="77777777">
            <w:pPr>
              <w:pStyle w:val="Tab3LastColNonGras"/>
            </w:pPr>
            <w:r>
              <w:t>0.27</w:t>
            </w:r>
          </w:p>
        </w:tc>
      </w:tr>
      <w:tr w14:paraId="5E643F0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AD0F076" w14:textId="77777777">
            <w:pPr>
              <w:pStyle w:val="Tab3FirstColNonGras"/>
            </w:pPr>
            <w:r>
              <w:t>NATIONAL BANK OF CANADA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CA5BD47" w14:textId="77777777">
            <w:pPr>
              <w:pStyle w:val="Tab1MiddleColNonGrasCentre"/>
            </w:pPr>
            <w:r>
              <w:t>CAD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D5B218A" w14:textId="77777777">
            <w:pPr>
              <w:pStyle w:val="Tab3MiddleColNonGras"/>
            </w:pPr>
            <w:r>
              <w:t>1,997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C226F50" w14:textId="77777777">
            <w:pPr>
              <w:pStyle w:val="Tab3MiddleColNonGras"/>
            </w:pPr>
            <w:r>
              <w:t>315,171.92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0155B81" w14:textId="77777777">
            <w:pPr>
              <w:pStyle w:val="Tab3LastColNonGras"/>
            </w:pPr>
            <w:r>
              <w:t>0.06</w:t>
            </w:r>
          </w:p>
        </w:tc>
      </w:tr>
      <w:tr w14:paraId="7BB8D19A"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6D3B1BC" w14:textId="77777777">
            <w:pPr>
              <w:pStyle w:val="Tab3FirstColNonGras"/>
            </w:pPr>
            <w:r>
              <w:t>NOMURA HOLDINGS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256553C"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510B3C5" w14:textId="77777777">
            <w:pPr>
              <w:pStyle w:val="Tab3MiddleColNonGras"/>
            </w:pPr>
            <w:r>
              <w:t>16,100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CCD3F4A" w14:textId="77777777">
            <w:pPr>
              <w:pStyle w:val="Tab3MiddleColNonGras"/>
            </w:pPr>
            <w:r>
              <w:t>140,023.71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901F8F7" w14:textId="77777777">
            <w:pPr>
              <w:pStyle w:val="Tab3LastColNonGras"/>
            </w:pPr>
            <w:r>
              <w:t>0.03</w:t>
            </w:r>
          </w:p>
        </w:tc>
      </w:tr>
      <w:tr w14:paraId="3EE9584E"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C4DF1C9" w14:textId="77777777">
            <w:pPr>
              <w:pStyle w:val="Tab3FirstColNonGras"/>
            </w:pPr>
            <w:r>
              <w:t>NORDEA BANK ABP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5419B23"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0E975F0" w14:textId="77777777">
            <w:pPr>
              <w:pStyle w:val="Tab3MiddleColNonGras"/>
            </w:pPr>
            <w:r>
              <w:t>15,513</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75E6B6E" w14:textId="77777777">
            <w:pPr>
              <w:pStyle w:val="Tab3MiddleColNonGras"/>
            </w:pPr>
            <w:r>
              <w:t>294,417.81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C4C1C5F" w14:textId="77777777">
            <w:pPr>
              <w:pStyle w:val="Tab3LastColNonGras"/>
            </w:pPr>
            <w:r>
              <w:t>0.06</w:t>
            </w:r>
          </w:p>
        </w:tc>
      </w:tr>
      <w:tr w14:paraId="6605904A"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8ED827A" w14:textId="77777777">
            <w:pPr>
              <w:pStyle w:val="Tab3FirstColNonGras"/>
            </w:pPr>
            <w:r>
              <w:t>PARTNERS GROUP HOLDING AG</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AB34980" w14:textId="77777777">
            <w:pPr>
              <w:pStyle w:val="Tab1MiddleColNonGrasCentre"/>
            </w:pPr>
            <w:r>
              <w:t>CHF</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B17A2C4" w14:textId="77777777">
            <w:pPr>
              <w:pStyle w:val="Tab3MiddleColNonGras"/>
            </w:pPr>
            <w:r>
              <w:t>119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4CC2F4A" w14:textId="77777777">
            <w:pPr>
              <w:pStyle w:val="Tab3MiddleColNonGras"/>
            </w:pPr>
            <w:r>
              <w:t>97,689.45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83F0DEA" w14:textId="77777777">
            <w:pPr>
              <w:pStyle w:val="Tab3LastColNonGras"/>
            </w:pPr>
            <w:r>
              <w:t>0.02</w:t>
            </w:r>
          </w:p>
        </w:tc>
      </w:tr>
      <w:tr w14:paraId="47157020"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E7D4F41" w14:textId="77777777">
            <w:pPr>
              <w:pStyle w:val="Tab3FirstColNonGras"/>
            </w:pPr>
            <w:r>
              <w:t>PHOENIX GROUP HOLDINGS PLC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85671CB" w14:textId="77777777">
            <w:pPr>
              <w:pStyle w:val="Tab1MiddleColNonGrasCentre"/>
            </w:pPr>
            <w:r>
              <w:t>GBP</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75831EB" w14:textId="77777777">
            <w:pPr>
              <w:pStyle w:val="Tab3MiddleColNonGras"/>
            </w:pPr>
            <w:r>
              <w:t>787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D7FCE8D" w14:textId="77777777">
            <w:pPr>
              <w:pStyle w:val="Tab3MiddleColNonGras"/>
            </w:pPr>
            <w:r>
              <w:t>8,701.12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B23CA52" w14:textId="77777777">
            <w:pPr>
              <w:pStyle w:val="Tab3LastColNonGras"/>
            </w:pPr>
            <w:r>
              <w:t>0.00</w:t>
            </w:r>
          </w:p>
        </w:tc>
      </w:tr>
      <w:tr w14:paraId="55E178B7"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C7B4847" w14:textId="77777777">
            <w:pPr>
              <w:pStyle w:val="Tab3FirstColNonGras"/>
            </w:pPr>
            <w:r>
              <w:t>RAIFFEISEN BANK INTERNATIONA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0909EAA"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723B58E" w14:textId="77777777">
            <w:pPr>
              <w:pStyle w:val="Tab3MiddleColNonGras"/>
            </w:pPr>
            <w:r>
              <w:t>679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FF8BB3C" w14:textId="77777777">
            <w:pPr>
              <w:pStyle w:val="Tab3MiddleColNonGras"/>
            </w:pPr>
            <w:r>
              <w:t>43,356.39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433E4E9" w14:textId="77777777">
            <w:pPr>
              <w:pStyle w:val="Tab3LastColNonGras"/>
            </w:pPr>
            <w:r>
              <w:t>0.01</w:t>
            </w:r>
          </w:p>
        </w:tc>
      </w:tr>
      <w:tr w14:paraId="08CD6B05"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5E0D58E" w14:textId="77777777">
            <w:pPr>
              <w:pStyle w:val="Tab3FirstColNonGras"/>
            </w:pPr>
            <w:r>
              <w:t>SBI HOLDINGS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D6D7097"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A85400C" w14:textId="77777777">
            <w:pPr>
              <w:pStyle w:val="Tab3MiddleColNonGras"/>
            </w:pPr>
            <w:r>
              <w:t>2,800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4F6FB7A" w14:textId="77777777">
            <w:pPr>
              <w:pStyle w:val="Tab3MiddleColNonGras"/>
            </w:pPr>
            <w:r>
              <w:t>45,465.01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21A5F79" w14:textId="77777777">
            <w:pPr>
              <w:pStyle w:val="Tab3LastColNonGras"/>
            </w:pPr>
            <w:r>
              <w:t>0.01</w:t>
            </w:r>
          </w:p>
        </w:tc>
      </w:tr>
      <w:tr w14:paraId="01800165"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B8F4BEC" w14:textId="77777777">
            <w:pPr>
              <w:pStyle w:val="Tab3FirstColNonGras"/>
            </w:pPr>
            <w:r>
              <w:t>SCHRODERS PLC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36083E9" w14:textId="77777777">
            <w:pPr>
              <w:pStyle w:val="Tab1MiddleColNonGrasCentre"/>
            </w:pPr>
            <w:r>
              <w:t>GBP</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8B1600E" w14:textId="77777777">
            <w:pPr>
              <w:pStyle w:val="Tab3MiddleColNonGras"/>
            </w:pPr>
            <w:r>
              <w:t>4,242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7BECDD5" w14:textId="77777777">
            <w:pPr>
              <w:pStyle w:val="Tab3MiddleColNonGras"/>
            </w:pPr>
            <w:r>
              <w:t>33,077.59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DEB2890" w14:textId="77777777">
            <w:pPr>
              <w:pStyle w:val="Tab3LastColNonGras"/>
            </w:pPr>
            <w:r>
              <w:t>0.01</w:t>
            </w:r>
          </w:p>
        </w:tc>
      </w:tr>
      <w:tr w14:paraId="1803C028"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6C23471" w14:textId="77777777">
            <w:pPr>
              <w:pStyle w:val="Tab3FirstColNonGras"/>
            </w:pPr>
            <w:r>
              <w:t>SCHWAB (CHARLES)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362A819"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AD78C46" w14:textId="77777777">
            <w:pPr>
              <w:pStyle w:val="Tab3MiddleColNonGras"/>
            </w:pPr>
            <w:r>
              <w:t>9,157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A2D6309" w14:textId="77777777">
            <w:pPr>
              <w:pStyle w:val="Tab3MiddleColNonGras"/>
            </w:pPr>
            <w:r>
              <w:t>844,916.39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A3D2D67" w14:textId="77777777">
            <w:pPr>
              <w:pStyle w:val="Tab3LastColNonGras"/>
            </w:pPr>
            <w:r>
              <w:t>0.17</w:t>
            </w:r>
          </w:p>
        </w:tc>
      </w:tr>
      <w:tr w14:paraId="42718422"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2EF7C32" w14:textId="77777777">
            <w:pPr>
              <w:pStyle w:val="Tab3FirstColNonGras"/>
            </w:pPr>
            <w:r>
              <w:t>STATE STREET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87C76D0"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9E6CB92" w14:textId="77777777">
            <w:pPr>
              <w:pStyle w:val="Tab3MiddleColNonGras"/>
            </w:pPr>
            <w:r>
              <w:t>1,585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61CA138" w14:textId="77777777">
            <w:pPr>
              <w:pStyle w:val="Tab3MiddleColNonGras"/>
            </w:pPr>
            <w:r>
              <w:t>268,816.00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3619A84" w14:textId="77777777">
            <w:pPr>
              <w:pStyle w:val="Tab3LastColNonGras"/>
            </w:pPr>
            <w:r>
              <w:t>0.05</w:t>
            </w:r>
          </w:p>
        </w:tc>
      </w:tr>
      <w:tr w14:paraId="0185924B"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7E6DF73" w14:textId="77777777">
            <w:pPr>
              <w:pStyle w:val="Tab3FirstColNonGras"/>
            </w:pPr>
            <w:r>
              <w:t>TRADEWEB MARKETS INC-CLASS 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F17031E"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0DF3C31" w14:textId="77777777">
            <w:pPr>
              <w:pStyle w:val="Tab3MiddleColNonGras"/>
            </w:pPr>
            <w:r>
              <w:t>626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F14D050" w14:textId="77777777">
            <w:pPr>
              <w:pStyle w:val="Tab3MiddleColNonGras"/>
            </w:pPr>
            <w:r>
              <w:t>62,387.16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C883C7F" w14:textId="77777777">
            <w:pPr>
              <w:pStyle w:val="Tab3LastColNonGras"/>
            </w:pPr>
            <w:r>
              <w:t>0.01</w:t>
            </w:r>
          </w:p>
        </w:tc>
      </w:tr>
      <w:tr w14:paraId="213933EB"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C4A0146" w14:textId="77777777">
            <w:pPr>
              <w:pStyle w:val="Tab3FirstColNonGras"/>
            </w:pPr>
            <w:r>
              <w:t>T ROWE PRICE GROUP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E1FE191"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81D3A23" w14:textId="77777777">
            <w:pPr>
              <w:pStyle w:val="Tab3MiddleColNonGras"/>
            </w:pPr>
            <w:r>
              <w:t>1,218</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44C2EFA" w14:textId="77777777">
            <w:pPr>
              <w:pStyle w:val="Tab3MiddleColNonGras"/>
            </w:pPr>
            <w:r>
              <w:t>138,474.42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9B2F3A1" w14:textId="77777777">
            <w:pPr>
              <w:pStyle w:val="Tab3LastColNonGras"/>
            </w:pPr>
            <w:r>
              <w:t>0.03</w:t>
            </w:r>
          </w:p>
        </w:tc>
      </w:tr>
      <w:tr w14:paraId="2EE6B7B1"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2A897C57" w14:textId="77777777">
            <w:pPr>
              <w:pStyle w:val="Tab1FirstColGras"/>
            </w:pPr>
            <w:r>
              <w:t>Chemicals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7773D165"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31350DF2"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5B64D94D" w14:textId="77777777">
            <w:pPr>
              <w:pStyle w:val="Tab1MiddleColGras"/>
            </w:pPr>
            <w:r>
              <w:t>52,391.61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6F13763" w14:textId="77777777">
            <w:pPr>
              <w:pStyle w:val="Tab1LastColGras"/>
            </w:pPr>
            <w:r>
              <w:t>0.01</w:t>
            </w:r>
          </w:p>
        </w:tc>
      </w:tr>
      <w:tr w14:paraId="458AA93A"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421DC43" w14:textId="77777777">
            <w:pPr>
              <w:pStyle w:val="Tab3FirstColNonGras"/>
            </w:pPr>
            <w:r>
              <w:t>DSM-FIRMENICH AG</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20BE3D0"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D2F6480" w14:textId="77777777">
            <w:pPr>
              <w:pStyle w:val="Tab3MiddleColNonGras"/>
            </w:pPr>
            <w:r>
              <w:t>150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E2F5659" w14:textId="77777777">
            <w:pPr>
              <w:pStyle w:val="Tab3MiddleColNonGras"/>
            </w:pPr>
            <w:r>
              <w:t>14,234.09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91068A1" w14:textId="77777777">
            <w:pPr>
              <w:pStyle w:val="Tab3LastColNonGras"/>
            </w:pPr>
            <w:r>
              <w:t>0.00</w:t>
            </w:r>
          </w:p>
        </w:tc>
      </w:tr>
      <w:tr w14:paraId="10596F1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38AED82" w14:textId="77777777">
            <w:pPr>
              <w:pStyle w:val="Tab3FirstColNonGras"/>
            </w:pPr>
            <w:r>
              <w:t>GIVAUDAN-REG</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3C69375" w14:textId="77777777">
            <w:pPr>
              <w:pStyle w:val="Tab1MiddleColNonGrasCentre"/>
            </w:pPr>
            <w:r>
              <w:t>CHF</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413B376" w14:textId="77777777">
            <w:pPr>
              <w:pStyle w:val="Tab3MiddleColNonGras"/>
            </w:pPr>
            <w:r>
              <w:t>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2D8AC67" w14:textId="77777777">
            <w:pPr>
              <w:pStyle w:val="Tab3MiddleColNonGras"/>
            </w:pPr>
            <w:r>
              <w:t>38,157.52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D5AD2E5" w14:textId="77777777">
            <w:pPr>
              <w:pStyle w:val="Tab3LastColNonGras"/>
            </w:pPr>
            <w:r>
              <w:t>0.01</w:t>
            </w:r>
          </w:p>
        </w:tc>
      </w:tr>
      <w:tr w14:paraId="2566A9D4"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52086FCB" w14:textId="77777777">
            <w:pPr>
              <w:pStyle w:val="Tab1FirstColGras"/>
            </w:pPr>
            <w:r>
              <w:t>Commercial Banks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28B5AACB"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5C6604BD"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50D09C14" w14:textId="77777777">
            <w:pPr>
              <w:pStyle w:val="Tab1MiddleColGras"/>
            </w:pPr>
            <w:r>
              <w:t>27,313,126.47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E0087CD" w14:textId="77777777">
            <w:pPr>
              <w:pStyle w:val="Tab1LastColGras"/>
            </w:pPr>
            <w:r>
              <w:t>5.46</w:t>
            </w:r>
          </w:p>
        </w:tc>
      </w:tr>
      <w:tr w14:paraId="0F27E513"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E8DE249" w14:textId="77777777">
            <w:pPr>
              <w:pStyle w:val="Tab3FirstColNonGras"/>
            </w:pPr>
            <w:r>
              <w:t>AUST AND NZ BANKING GROUP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42EF42B" w14:textId="77777777">
            <w:pPr>
              <w:pStyle w:val="Tab1MiddleColNonGrasCentre"/>
            </w:pPr>
            <w:r>
              <w:t>AUD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859F3F5" w14:textId="77777777">
            <w:pPr>
              <w:pStyle w:val="Tab3MiddleColNonGras"/>
            </w:pPr>
            <w:r>
              <w:t>16,382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DF0CBC8" w14:textId="77777777">
            <w:pPr>
              <w:pStyle w:val="Tab3MiddleColNonGras"/>
            </w:pPr>
            <w:r>
              <w:t>401,205.43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9C67FF6" w14:textId="77777777">
            <w:pPr>
              <w:pStyle w:val="Tab3LastColNonGras"/>
            </w:pPr>
            <w:r>
              <w:t>0.08</w:t>
            </w:r>
          </w:p>
        </w:tc>
      </w:tr>
      <w:tr w14:paraId="46958794"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88BC22D" w14:textId="77777777">
            <w:pPr>
              <w:pStyle w:val="Tab3FirstColNonGras"/>
            </w:pPr>
            <w:r>
              <w:t>BANCA MEDIOLANUM SPA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4A4FBA1"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8565409" w14:textId="77777777">
            <w:pPr>
              <w:pStyle w:val="Tab3MiddleColNonGras"/>
            </w:pPr>
            <w:r>
              <w:t>1,078</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2E2C38C" w14:textId="77777777">
            <w:pPr>
              <w:pStyle w:val="Tab3MiddleColNonGras"/>
            </w:pPr>
            <w:r>
              <w:t>26,843.36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074A973" w14:textId="77777777">
            <w:pPr>
              <w:pStyle w:val="Tab3LastColNonGras"/>
            </w:pPr>
            <w:r>
              <w:t>0.01</w:t>
            </w:r>
          </w:p>
        </w:tc>
      </w:tr>
      <w:tr w14:paraId="53C0DCC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rsidRPr="00B85D9E" w14:paraId="717F1AB2" w14:textId="77777777">
            <w:pPr>
              <w:pStyle w:val="Tab3FirstColNonGras"/>
              <w:rPr>
                <w:lang w:val="it-IT"/>
              </w:rPr>
            </w:pPr>
            <w:r w:rsidRPr="00B85D9E">
              <w:rPr>
                <w:lang w:val="it-IT"/>
              </w:rPr>
              <w:t>BANCA MONTE DEI PASCHI SIENA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4300804"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1B043EA" w14:textId="77777777">
            <w:pPr>
              <w:pStyle w:val="Tab3MiddleColNonGras"/>
            </w:pPr>
            <w:r>
              <w:t>13,226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22A4644" w14:textId="77777777">
            <w:pPr>
              <w:pStyle w:val="Tab3MiddleColNonGras"/>
            </w:pPr>
            <w:r>
              <w:t>164,277.64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AD68BE0" w14:textId="77777777">
            <w:pPr>
              <w:pStyle w:val="Tab3LastColNonGras"/>
            </w:pPr>
            <w:r>
              <w:t>0.03</w:t>
            </w:r>
          </w:p>
        </w:tc>
      </w:tr>
      <w:tr w14:paraId="0B074779"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8E388CE" w14:textId="77777777">
            <w:pPr>
              <w:pStyle w:val="Tab3FirstColNonGras"/>
            </w:pPr>
            <w:r>
              <w:t>BANCO BILBAO VIZCAYA ARGENTA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C0402A1"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0E5B262" w14:textId="77777777">
            <w:pPr>
              <w:pStyle w:val="Tab3MiddleColNonGras"/>
            </w:pPr>
            <w:r>
              <w:t>30,032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6F90F8E" w14:textId="77777777">
            <w:pPr>
              <w:pStyle w:val="Tab3MiddleColNonGras"/>
            </w:pPr>
            <w:r>
              <w:t>750,919.26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BD665AC" w14:textId="77777777">
            <w:pPr>
              <w:pStyle w:val="Tab3LastColNonGras"/>
            </w:pPr>
            <w:r>
              <w:t>0.15</w:t>
            </w:r>
          </w:p>
        </w:tc>
      </w:tr>
      <w:tr w14:paraId="5C92451A"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14DAFD5" w14:textId="77777777">
            <w:pPr>
              <w:pStyle w:val="Tab3FirstColNonGras"/>
            </w:pPr>
            <w:r>
              <w:t>BANCO BPM SPA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C5F496C"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E90778F" w14:textId="77777777">
            <w:pPr>
              <w:pStyle w:val="Tab3MiddleColNonGras"/>
            </w:pPr>
            <w:r>
              <w:t>5,802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7477770" w14:textId="77777777">
            <w:pPr>
              <w:pStyle w:val="Tab3MiddleColNonGras"/>
            </w:pPr>
            <w:r>
              <w:t>100,231.08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BBDD49D" w14:textId="77777777">
            <w:pPr>
              <w:pStyle w:val="Tab3LastColNonGras"/>
            </w:pPr>
            <w:r>
              <w:t>0.02</w:t>
            </w:r>
          </w:p>
        </w:tc>
      </w:tr>
      <w:tr w14:paraId="3962F0D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271EDE1" w14:textId="77777777">
            <w:pPr>
              <w:pStyle w:val="Tab3FirstColNonGras"/>
            </w:pPr>
            <w:r>
              <w:t>BANCO DE SABADELL SA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7BFBF1C"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2135E14" w14:textId="77777777">
            <w:pPr>
              <w:pStyle w:val="Tab3MiddleColNonGras"/>
            </w:pPr>
            <w:r>
              <w:t>24,008</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C0CF4FE" w14:textId="77777777">
            <w:pPr>
              <w:pStyle w:val="Tab3MiddleColNonGras"/>
            </w:pPr>
            <w:r>
              <w:t>85,062.42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81F71F1" w14:textId="77777777">
            <w:pPr>
              <w:pStyle w:val="Tab3LastColNonGras"/>
            </w:pPr>
            <w:r>
              <w:t>0.02</w:t>
            </w:r>
          </w:p>
        </w:tc>
      </w:tr>
      <w:tr w14:paraId="35DBCDB3"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3BE03C2" w14:textId="77777777">
            <w:pPr>
              <w:pStyle w:val="Tab3FirstColNonGras"/>
            </w:pPr>
            <w:r>
              <w:t>BANK HAPOALIM BM</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BA2DDED" w14:textId="77777777">
            <w:pPr>
              <w:pStyle w:val="Tab1MiddleColNonGrasCentre"/>
            </w:pPr>
            <w:r>
              <w:t>ILS</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228ACA2" w14:textId="77777777">
            <w:pPr>
              <w:pStyle w:val="Tab3MiddleColNonGras"/>
            </w:pPr>
            <w:r>
              <w:t>585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D738D08" w14:textId="77777777">
            <w:pPr>
              <w:pStyle w:val="Tab3MiddleColNonGras"/>
            </w:pPr>
            <w:r>
              <w:t>13,467.32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4F63F00" w14:textId="77777777">
            <w:pPr>
              <w:pStyle w:val="Tab3LastColNonGras"/>
            </w:pPr>
            <w:r>
              <w:t>0.00</w:t>
            </w:r>
          </w:p>
        </w:tc>
      </w:tr>
      <w:tr w14:paraId="14A70BFF"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C6F18AE" w14:textId="77777777">
            <w:pPr>
              <w:pStyle w:val="Tab3FirstColNonGras"/>
            </w:pPr>
            <w:r>
              <w:t>BANKINTER SA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D129E15"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E47616C" w14:textId="77777777">
            <w:pPr>
              <w:pStyle w:val="Tab3MiddleColNonGras"/>
            </w:pPr>
            <w:r>
              <w:t>3,279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3714541" w14:textId="77777777">
            <w:pPr>
              <w:pStyle w:val="Tab3MiddleColNonGras"/>
            </w:pPr>
            <w:r>
              <w:t>54,883.61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B7A7A00" w14:textId="77777777">
            <w:pPr>
              <w:pStyle w:val="Tab3LastColNonGras"/>
            </w:pPr>
            <w:r>
              <w:t>0.01</w:t>
            </w:r>
          </w:p>
        </w:tc>
      </w:tr>
      <w:tr w14:paraId="4904FE99"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783FFBD" w14:textId="77777777">
            <w:pPr>
              <w:pStyle w:val="Tab3FirstColNonGras"/>
            </w:pPr>
            <w:r>
              <w:t>BANK LEUMI LE-ISRAEL</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DF6E826" w14:textId="77777777">
            <w:pPr>
              <w:pStyle w:val="Tab1MiddleColNonGrasCentre"/>
            </w:pPr>
            <w:r>
              <w:t>ILS</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434E8A0" w14:textId="77777777">
            <w:pPr>
              <w:pStyle w:val="Tab3MiddleColNonGras"/>
            </w:pPr>
            <w:r>
              <w:t>7,505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CCD0E67" w14:textId="77777777">
            <w:pPr>
              <w:pStyle w:val="Tab3MiddleColNonGras"/>
            </w:pPr>
            <w:r>
              <w:t>167,584.09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1AE5BCF" w14:textId="77777777">
            <w:pPr>
              <w:pStyle w:val="Tab3LastColNonGras"/>
            </w:pPr>
            <w:r>
              <w:t>0.03</w:t>
            </w:r>
          </w:p>
        </w:tc>
      </w:tr>
      <w:tr w14:paraId="32D2495C"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FA80AB9" w14:textId="77777777">
            <w:pPr>
              <w:pStyle w:val="Tab3FirstColNonGras"/>
            </w:pPr>
            <w:r>
              <w:t>BANK OF IRELAND GROUP PLC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CB03E90"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05CEE9C" w14:textId="77777777">
            <w:pPr>
              <w:pStyle w:val="Tab3MiddleColNonGras"/>
            </w:pPr>
            <w:r>
              <w:t>5,232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83A9769" w14:textId="77777777">
            <w:pPr>
              <w:pStyle w:val="Tab3MiddleColNonGras"/>
            </w:pPr>
            <w:r>
              <w:t>104,231.92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ACF6E95" w14:textId="77777777">
            <w:pPr>
              <w:pStyle w:val="Tab3LastColNonGras"/>
            </w:pPr>
            <w:r>
              <w:t>0.02</w:t>
            </w:r>
          </w:p>
        </w:tc>
      </w:tr>
      <w:tr w14:paraId="2D1B96A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8551262" w14:textId="77777777">
            <w:pPr>
              <w:pStyle w:val="Tab3FirstColNonGras"/>
            </w:pPr>
            <w:r>
              <w:t>BANK OF NEW YORK MELLON</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2AF09C7"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016D869" w14:textId="77777777">
            <w:pPr>
              <w:pStyle w:val="Tab3MiddleColNonGras"/>
            </w:pPr>
            <w:r>
              <w:t>3,863</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778E1B4" w14:textId="77777777">
            <w:pPr>
              <w:pStyle w:val="Tab3MiddleColNonGras"/>
            </w:pPr>
            <w:r>
              <w:t>558,628.43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37791A7" w14:textId="77777777">
            <w:pPr>
              <w:pStyle w:val="Tab3LastColNonGras"/>
            </w:pPr>
            <w:r>
              <w:t>0.11</w:t>
            </w:r>
          </w:p>
        </w:tc>
      </w:tr>
      <w:tr w14:paraId="3AEB0CC9"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66F3620" w14:textId="77777777">
            <w:pPr>
              <w:pStyle w:val="Tab3FirstColNonGras"/>
            </w:pPr>
            <w:r>
              <w:t>BANQUE CANTONALE VAUDOIS-REG</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37C189B" w14:textId="77777777">
            <w:pPr>
              <w:pStyle w:val="Tab1MiddleColNonGrasCentre"/>
            </w:pPr>
            <w:r>
              <w:t>CHF</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AC8C7E1" w14:textId="77777777">
            <w:pPr>
              <w:pStyle w:val="Tab3MiddleColNonGras"/>
            </w:pPr>
            <w:r>
              <w:t>150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3A8C6D9" w14:textId="77777777">
            <w:pPr>
              <w:pStyle w:val="Tab3MiddleColNonGras"/>
            </w:pPr>
            <w:r>
              <w:t>22,016.82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CE150F2" w14:textId="77777777">
            <w:pPr>
              <w:pStyle w:val="Tab3LastColNonGras"/>
            </w:pPr>
            <w:r>
              <w:t>0.00</w:t>
            </w:r>
          </w:p>
        </w:tc>
      </w:tr>
      <w:tr w14:paraId="07920C23"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6564FB0" w14:textId="77777777">
            <w:pPr>
              <w:pStyle w:val="Tab3FirstColNonGras"/>
            </w:pPr>
            <w:r>
              <w:t>BARCLAYS PLC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83BF685" w14:textId="77777777">
            <w:pPr>
              <w:pStyle w:val="Tab1MiddleColNonGrasCentre"/>
            </w:pPr>
            <w:r>
              <w:t>GBP</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F6D0F27" w14:textId="77777777">
            <w:pPr>
              <w:pStyle w:val="Tab3MiddleColNonGras"/>
            </w:pPr>
            <w:r>
              <w:t>75,676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5EB25E8" w14:textId="77777777">
            <w:pPr>
              <w:pStyle w:val="Tab3MiddleColNonGras"/>
            </w:pPr>
            <w:r>
              <w:t>508,837.01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91A0DD9" w14:textId="77777777">
            <w:pPr>
              <w:pStyle w:val="Tab3LastColNonGras"/>
            </w:pPr>
            <w:r>
              <w:t>0.10</w:t>
            </w:r>
          </w:p>
        </w:tc>
      </w:tr>
      <w:tr w14:paraId="6E338041"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8E84713" w14:textId="77777777">
            <w:pPr>
              <w:pStyle w:val="Tab3FirstColNonGras"/>
            </w:pPr>
            <w:r>
              <w:t>BCP BCO</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1FB6BC2"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561D2BC" w14:textId="77777777">
            <w:pPr>
              <w:pStyle w:val="Tab3MiddleColNonGras"/>
            </w:pPr>
            <w:r>
              <w:t>40,903</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4DE474C" w14:textId="77777777">
            <w:pPr>
              <w:pStyle w:val="Tab3MiddleColNonGras"/>
            </w:pPr>
            <w:r>
              <w:t>48,401.16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E61EFA5" w14:textId="77777777">
            <w:pPr>
              <w:pStyle w:val="Tab3LastColNonGras"/>
            </w:pPr>
            <w:r>
              <w:t>0.01</w:t>
            </w:r>
          </w:p>
        </w:tc>
      </w:tr>
      <w:tr w14:paraId="7D137507"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8CC2C5B" w14:textId="77777777">
            <w:pPr>
              <w:pStyle w:val="Tab3FirstColNonGras"/>
            </w:pPr>
            <w:r>
              <w:t>BNP PARIBAS</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BCE8AE1"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DB2C231" w14:textId="77777777">
            <w:pPr>
              <w:pStyle w:val="Tab3MiddleColNonGras"/>
            </w:pPr>
            <w:r>
              <w:t>4,977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DD08D37" w14:textId="77777777">
            <w:pPr>
              <w:pStyle w:val="Tab3MiddleColNonGras"/>
            </w:pPr>
            <w:r>
              <w:t>581,197.45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4C678C1" w14:textId="77777777">
            <w:pPr>
              <w:pStyle w:val="Tab3LastColNonGras"/>
            </w:pPr>
            <w:r>
              <w:t>0.12</w:t>
            </w:r>
          </w:p>
        </w:tc>
      </w:tr>
      <w:tr w14:paraId="461C0F20"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E7D838D" w14:textId="77777777">
            <w:pPr>
              <w:pStyle w:val="Tab3FirstColNonGras"/>
            </w:pPr>
            <w:r>
              <w:t>BPER BANCA SPA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02CBBB8"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F2A79A8" w14:textId="77777777">
            <w:pPr>
              <w:pStyle w:val="Tab3MiddleColNonGras"/>
            </w:pPr>
            <w:r>
              <w:t>8,231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B89E685" w14:textId="77777777">
            <w:pPr>
              <w:pStyle w:val="Tab3MiddleColNonGras"/>
            </w:pPr>
            <w:r>
              <w:t>129,225.02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45D308B" w14:textId="77777777">
            <w:pPr>
              <w:pStyle w:val="Tab3LastColNonGras"/>
            </w:pPr>
            <w:r>
              <w:t>0.03</w:t>
            </w:r>
          </w:p>
        </w:tc>
      </w:tr>
      <w:tr w14:paraId="11E3F7B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D7D152B" w14:textId="77777777">
            <w:pPr>
              <w:pStyle w:val="Tab3FirstColNonGras"/>
            </w:pPr>
            <w:r>
              <w:t>CAIXABANK SA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2A1E499"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7CB6A1F" w14:textId="77777777">
            <w:pPr>
              <w:pStyle w:val="Tab3MiddleColNonGras"/>
            </w:pPr>
            <w:r>
              <w:t>18,233</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1B2E501" w14:textId="77777777">
            <w:pPr>
              <w:pStyle w:val="Tab3MiddleColNonGras"/>
            </w:pPr>
            <w:r>
              <w:t>258,175.10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7083B9D" w14:textId="77777777">
            <w:pPr>
              <w:pStyle w:val="Tab3LastColNonGras"/>
            </w:pPr>
            <w:r>
              <w:t>0.05</w:t>
            </w:r>
          </w:p>
        </w:tc>
      </w:tr>
      <w:tr w14:paraId="19768A9B"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1A3D151" w14:textId="77777777">
            <w:pPr>
              <w:pStyle w:val="Tab3FirstColNonGras"/>
            </w:pPr>
            <w:r>
              <w:t>CAN IMPERIAL BK OF COMMERCE</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4A21174" w14:textId="77777777">
            <w:pPr>
              <w:pStyle w:val="Tab1MiddleColNonGrasCentre"/>
            </w:pPr>
            <w:r>
              <w:t>CAD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88460E3" w14:textId="77777777">
            <w:pPr>
              <w:pStyle w:val="Tab3MiddleColNonGras"/>
            </w:pPr>
            <w:r>
              <w:t>4,780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985C4D3" w14:textId="77777777">
            <w:pPr>
              <w:pStyle w:val="Tab3MiddleColNonGras"/>
            </w:pPr>
            <w:r>
              <w:t>550,254.03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BDC9CC2" w14:textId="77777777">
            <w:pPr>
              <w:pStyle w:val="Tab3LastColNonGras"/>
            </w:pPr>
            <w:r>
              <w:t>0.11</w:t>
            </w:r>
          </w:p>
        </w:tc>
      </w:tr>
      <w:tr w14:paraId="3D07BC0A"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3B024C3" w14:textId="77777777">
            <w:pPr>
              <w:pStyle w:val="Tab3FirstColNonGras"/>
            </w:pPr>
            <w:r>
              <w:t>COMMERZBANK AG</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77F3F7B"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7B32839" w14:textId="77777777">
            <w:pPr>
              <w:pStyle w:val="Tab3MiddleColNonGras"/>
            </w:pPr>
            <w:r>
              <w:t>3,196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F1B0B0B" w14:textId="77777777">
            <w:pPr>
              <w:pStyle w:val="Tab3MiddleColNonGras"/>
            </w:pPr>
            <w:r>
              <w:t>136,037.93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B83740C" w14:textId="77777777">
            <w:pPr>
              <w:pStyle w:val="Tab3LastColNonGras"/>
            </w:pPr>
            <w:r>
              <w:t>0.03</w:t>
            </w:r>
          </w:p>
        </w:tc>
      </w:tr>
      <w:tr w14:paraId="3652C3E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CC590A4" w14:textId="77777777">
            <w:pPr>
              <w:pStyle w:val="Tab3FirstColNonGras"/>
            </w:pPr>
            <w:r>
              <w:t>COMMONWEALTH BANK OF AUSTRALIA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24AC894" w14:textId="77777777">
            <w:pPr>
              <w:pStyle w:val="Tab1MiddleColNonGrasCentre"/>
            </w:pPr>
            <w:r>
              <w:t>AUD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9FDD046" w14:textId="77777777">
            <w:pPr>
              <w:pStyle w:val="Tab3MiddleColNonGras"/>
            </w:pPr>
            <w:r>
              <w:t>8,387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92BE6AB" w14:textId="77777777">
            <w:pPr>
              <w:pStyle w:val="Tab3MiddleColNonGras"/>
            </w:pPr>
            <w:r>
              <w:t>956,532.44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43D14C7" w14:textId="77777777">
            <w:pPr>
              <w:pStyle w:val="Tab3LastColNonGras"/>
            </w:pPr>
            <w:r>
              <w:t>0.19</w:t>
            </w:r>
          </w:p>
        </w:tc>
      </w:tr>
      <w:tr w14:paraId="0CDF4071"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0332654" w14:textId="77777777">
            <w:pPr>
              <w:pStyle w:val="Tab3FirstColNonGras"/>
            </w:pPr>
            <w:r>
              <w:t>CREDIT AGRICOLE SA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5522613"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B8BA4A2" w14:textId="77777777">
            <w:pPr>
              <w:pStyle w:val="Tab3MiddleColNonGras"/>
            </w:pPr>
            <w:r>
              <w:t>4,886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737ACBF" w14:textId="77777777">
            <w:pPr>
              <w:pStyle w:val="Tab3MiddleColNonGras"/>
            </w:pPr>
            <w:r>
              <w:t>98,288.55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DEB09AF" w14:textId="77777777">
            <w:pPr>
              <w:pStyle w:val="Tab3LastColNonGras"/>
            </w:pPr>
            <w:r>
              <w:t>0.02</w:t>
            </w:r>
          </w:p>
        </w:tc>
      </w:tr>
      <w:tr w14:paraId="75E6E95F"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BB7D590" w14:textId="77777777">
            <w:pPr>
              <w:pStyle w:val="Tab3FirstColNonGras"/>
            </w:pPr>
            <w:r>
              <w:t>DANSKE BANK A/S</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688DD18" w14:textId="77777777">
            <w:pPr>
              <w:pStyle w:val="Tab1MiddleColNonGrasCentre"/>
            </w:pPr>
            <w:r>
              <w:t>DKK</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B9684DC" w14:textId="77777777">
            <w:pPr>
              <w:pStyle w:val="Tab3MiddleColNonGras"/>
            </w:pPr>
            <w:r>
              <w:t>3,061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873CD07" w14:textId="77777777">
            <w:pPr>
              <w:pStyle w:val="Tab3MiddleColNonGras"/>
            </w:pPr>
            <w:r>
              <w:t>163,959.73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D8D6EF8" w14:textId="77777777">
            <w:pPr>
              <w:pStyle w:val="Tab3LastColNonGras"/>
            </w:pPr>
            <w:r>
              <w:t>0.03</w:t>
            </w:r>
          </w:p>
        </w:tc>
      </w:tr>
      <w:tr w14:paraId="6D5875B0"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693D414" w14:textId="77777777">
            <w:pPr>
              <w:pStyle w:val="Tab3FirstColNonGras"/>
            </w:pPr>
            <w:r>
              <w:t>DEUTSCHE BANK AG</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03BD2C3"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2117853" w14:textId="77777777">
            <w:pPr>
              <w:pStyle w:val="Tab3MiddleColNonGras"/>
            </w:pPr>
            <w:r>
              <w:t>10,022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342012A" w14:textId="77777777">
            <w:pPr>
              <w:pStyle w:val="Tab3MiddleColNonGras"/>
            </w:pPr>
            <w:r>
              <w:t>339,447.77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6336939" w14:textId="77777777">
            <w:pPr>
              <w:pStyle w:val="Tab3LastColNonGras"/>
            </w:pPr>
            <w:r>
              <w:t>0.07</w:t>
            </w:r>
          </w:p>
        </w:tc>
      </w:tr>
      <w:tr w14:paraId="7068758E"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5A7D3CD" w14:textId="77777777">
            <w:pPr>
              <w:pStyle w:val="Tab3FirstColNonGras"/>
            </w:pPr>
            <w:r>
              <w:t>DNB BANK ASA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2754AD8" w14:textId="77777777">
            <w:pPr>
              <w:pStyle w:val="Tab1MiddleColNonGrasCentre"/>
            </w:pPr>
            <w:r>
              <w:t>NOK</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8C5258C" w14:textId="77777777">
            <w:pPr>
              <w:pStyle w:val="Tab3MiddleColNonGras"/>
            </w:pPr>
            <w:r>
              <w:t>4,135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E3E46F9" w14:textId="77777777">
            <w:pPr>
              <w:pStyle w:val="Tab3MiddleColNonGras"/>
            </w:pPr>
            <w:r>
              <w:t>123,145.59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6359381" w14:textId="77777777">
            <w:pPr>
              <w:pStyle w:val="Tab3LastColNonGras"/>
            </w:pPr>
            <w:r>
              <w:t>0.02</w:t>
            </w:r>
          </w:p>
        </w:tc>
      </w:tr>
      <w:tr w14:paraId="1E570C23"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272C38A" w14:textId="77777777">
            <w:pPr>
              <w:pStyle w:val="Tab3FirstColNonGras"/>
            </w:pPr>
            <w:r>
              <w:t>ERSTE GROUP BANK AG</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7C4882F"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9A94114" w14:textId="77777777">
            <w:pPr>
              <w:pStyle w:val="Tab3MiddleColNonGras"/>
            </w:pPr>
            <w:r>
              <w:t>1,533</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D32531D" w14:textId="77777777">
            <w:pPr>
              <w:pStyle w:val="Tab3MiddleColNonGras"/>
            </w:pPr>
            <w:r>
              <w:t>205,238.70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EAB57E0" w14:textId="77777777">
            <w:pPr>
              <w:pStyle w:val="Tab3LastColNonGras"/>
            </w:pPr>
            <w:r>
              <w:t>0.04</w:t>
            </w:r>
          </w:p>
        </w:tc>
      </w:tr>
      <w:tr w14:paraId="61599FE4"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C795370" w14:textId="77777777">
            <w:pPr>
              <w:pStyle w:val="Tab3FirstColNonGras"/>
            </w:pPr>
            <w:r>
              <w:t>FIFTH THIRD BANCORP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582B66C"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29D12B2" w14:textId="77777777">
            <w:pPr>
              <w:pStyle w:val="Tab3MiddleColNonGras"/>
            </w:pPr>
            <w:r>
              <w:t>4,718</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EE2F8BF" w14:textId="77777777">
            <w:pPr>
              <w:pStyle w:val="Tab3MiddleColNonGras"/>
            </w:pPr>
            <w:r>
              <w:t>265,953.66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46DBF88" w14:textId="77777777">
            <w:pPr>
              <w:pStyle w:val="Tab3LastColNonGras"/>
            </w:pPr>
            <w:r>
              <w:t>0.05</w:t>
            </w:r>
          </w:p>
        </w:tc>
      </w:tr>
    </w:tbl>
    <w:p w:rsidR="00641AE7" w14:paraId="4657E5B7" w14:textId="77777777">
      <w:pPr>
        <w:sectPr>
          <w:headerReference w:type="default" r:id="rId25"/>
          <w:footerReference w:type="default" r:id="rId26"/>
          <w:pgSz w:w="11900" w:h="16840"/>
          <w:pgMar w:top="2154" w:right="1134" w:bottom="1134" w:left="1134" w:header="400" w:footer="400" w:gutter="0"/>
          <w:cols w:space="720"/>
        </w:sectPr>
      </w:pPr>
    </w:p>
    <w:p w:rsidR="00641AE7" w14:paraId="351468EF" w14:textId="77777777">
      <w:pPr>
        <w:spacing w:line="30" w:lineRule="exact"/>
        <w:rPr>
          <w:sz w:val="3"/>
        </w:rPr>
      </w:pPr>
    </w:p>
    <w:p w:rsidR="00641AE7" w14:paraId="6B0A6F4A" w14:textId="77777777">
      <w:pPr>
        <w:pStyle w:val="TechnicalBookmark"/>
      </w:pPr>
      <w:r>
        <w:fldChar w:fldCharType="begin"/>
      </w:r>
      <w:r>
        <w:instrText xml:space="preserve"> SET 0BF72E8E6456C339BA554862330455AD "" </w:instrText>
      </w:r>
      <w:r>
        <w:fldChar w:fldCharType="separate"/>
      </w:r>
      <w:bookmarkStart w:id="51" w:name="0BF72E8E6456C339BA554862330455AD"/>
      <w:bookmarkEnd w:id="51"/>
      <w:r>
        <w:fldChar w:fldCharType="end"/>
      </w:r>
    </w:p>
    <w:p w:rsidR="00641AE7" w14:paraId="0A5C5B41" w14:textId="77777777">
      <w:pPr>
        <w:pStyle w:val="H2"/>
      </w:pPr>
      <w:r>
        <w:t>Portfolio listing of balance sheet items</w:t>
      </w:r>
    </w:p>
    <w:p w:rsidR="00641AE7" w14:paraId="14257959" w14:textId="77777777">
      <w:pPr>
        <w:pStyle w:val="NoRefToc"/>
      </w:pPr>
      <w:r>
        <w:t>Portfolio listing of balance sheet items</w:t>
      </w:r>
    </w:p>
    <w:p w:rsidR="00641AE7" w14:paraId="7CAD0FAA" w14:textId="77777777">
      <w:pPr>
        <w:pStyle w:val="TechnicalBookmark"/>
      </w:pPr>
      <w:r>
        <w:fldChar w:fldCharType="begin"/>
      </w:r>
      <w:r>
        <w:instrText xml:space="preserve"> SET 8B8BFF12674229C09681C1B027313508 "" </w:instrText>
      </w:r>
      <w:r>
        <w:fldChar w:fldCharType="separate"/>
      </w:r>
      <w:bookmarkStart w:id="52" w:name="8B8BFF12674229C09681C1B027313508"/>
      <w:bookmarkEnd w:id="52"/>
      <w:r>
        <w:fldChar w:fldCharType="end"/>
      </w:r>
    </w:p>
    <w:p w:rsidR="00641AE7" w14:paraId="163EDFC7" w14:textId="77777777">
      <w:pPr>
        <w:pStyle w:val="TechnicalBookmark"/>
      </w:pPr>
    </w:p>
    <w:tbl>
      <w:tblPr>
        <w:tblW w:w="5000" w:type="pct"/>
        <w:tblBorders>
          <w:bottom w:val="single" w:sz="4" w:space="0" w:color="000000"/>
        </w:tblBorders>
        <w:tblLayout w:type="fixed"/>
        <w:tblLook w:val="04A0"/>
      </w:tblPr>
      <w:tblGrid>
        <w:gridCol w:w="5425"/>
        <w:gridCol w:w="796"/>
        <w:gridCol w:w="1213"/>
        <w:gridCol w:w="1472"/>
        <w:gridCol w:w="716"/>
      </w:tblGrid>
      <w:tr w14:paraId="3A4ACB62" w14:textId="77777777">
        <w:tblPrEx>
          <w:tblW w:w="5000" w:type="pct"/>
          <w:tblBorders>
            <w:bottom w:val="single" w:sz="4" w:space="0" w:color="000000"/>
          </w:tblBorders>
          <w:tblLayout w:type="fixed"/>
          <w:tblLook w:val="04A0"/>
        </w:tblPrEx>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641AE7" w14:paraId="051B81E1" w14:textId="77777777">
            <w:pPr>
              <w:pStyle w:val="EnteteTabFirstColBordure"/>
            </w:pPr>
            <w:r>
              <w:t>Instruments by business sector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0B524B24" w14:textId="77777777">
            <w:pPr>
              <w:pStyle w:val="EnteteTabMiddleColBordure"/>
              <w:spacing w:line="184" w:lineRule="exact"/>
            </w:pPr>
            <w:r>
              <w:t>Currency</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6F19529B" w14:textId="77777777">
            <w:pPr>
              <w:pStyle w:val="EnteteTabMiddleColBordure"/>
              <w:spacing w:line="184" w:lineRule="exact"/>
            </w:pPr>
            <w:r>
              <w:t>Quantity or</w:t>
            </w:r>
          </w:p>
          <w:p w:rsidR="00641AE7" w14:paraId="3982FCCB" w14:textId="77777777">
            <w:pPr>
              <w:pStyle w:val="EnteteTabMiddleColBordure"/>
              <w:spacing w:line="184" w:lineRule="exact"/>
            </w:pPr>
            <w: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7128D494" w14:textId="77777777">
            <w:pPr>
              <w:pStyle w:val="EnteteTabMiddleColBordure"/>
            </w:pPr>
            <w:r>
              <w:t>Present value</w:t>
            </w:r>
          </w:p>
        </w:tc>
        <w:tc>
          <w:tcPr>
            <w:tcW w:w="72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641AE7" w14:paraId="467033FE" w14:textId="77777777">
            <w:pPr>
              <w:pStyle w:val="EnteteTabLastColBordure"/>
              <w:spacing w:line="184" w:lineRule="exact"/>
            </w:pPr>
            <w:r>
              <w:t>% Net</w:t>
            </w:r>
          </w:p>
          <w:p w:rsidR="00641AE7" w14:paraId="5987656C" w14:textId="77777777">
            <w:pPr>
              <w:pStyle w:val="EnteteTabLastColBordure"/>
              <w:spacing w:line="184" w:lineRule="exact"/>
            </w:pPr>
            <w:r>
              <w:t>Asset</w:t>
            </w:r>
          </w:p>
        </w:tc>
      </w:tr>
      <w:tr w14:paraId="622D71AB"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2693EB3" w14:textId="77777777">
            <w:pPr>
              <w:pStyle w:val="Tab3FirstColNonGras"/>
            </w:pPr>
            <w:r>
              <w:t>FIRST CITIZENS BCSHS  -CL 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A973988"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68714D0" w14:textId="77777777">
            <w:pPr>
              <w:pStyle w:val="Tab3MiddleColNonGras"/>
            </w:pPr>
            <w:r>
              <w:t>36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7363385" w14:textId="77777777">
            <w:pPr>
              <w:pStyle w:val="Tab3MiddleColNonGras"/>
            </w:pPr>
            <w:r>
              <w:t>74,908.44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5636BDA" w14:textId="77777777">
            <w:pPr>
              <w:pStyle w:val="Tab3LastColNonGras"/>
            </w:pPr>
            <w:r>
              <w:t>0.01</w:t>
            </w:r>
          </w:p>
        </w:tc>
      </w:tr>
      <w:tr w14:paraId="48F9991B"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46EA768" w14:textId="77777777">
            <w:pPr>
              <w:pStyle w:val="Tab3FirstColNonGras"/>
            </w:pPr>
            <w:r>
              <w:t>HSBC HOLDINGS PLC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419050B" w14:textId="77777777">
            <w:pPr>
              <w:pStyle w:val="Tab1MiddleColNonGrasCentre"/>
            </w:pPr>
            <w:r>
              <w:t>GBP</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EE33CAD" w14:textId="77777777">
            <w:pPr>
              <w:pStyle w:val="Tab3MiddleColNonGras"/>
            </w:pPr>
            <w:r>
              <w:t>92,632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E9BB634" w14:textId="77777777">
            <w:pPr>
              <w:pStyle w:val="Tab3MiddleColNonGras"/>
            </w:pPr>
            <w:r>
              <w:t>1,759,119.37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6A9BE62" w14:textId="77777777">
            <w:pPr>
              <w:pStyle w:val="Tab3LastColNonGras"/>
            </w:pPr>
            <w:r>
              <w:t>0.35</w:t>
            </w:r>
          </w:p>
        </w:tc>
      </w:tr>
      <w:tr w14:paraId="27E7AE35"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A73830B" w14:textId="77777777">
            <w:pPr>
              <w:pStyle w:val="Tab3FirstColNonGras"/>
            </w:pPr>
            <w:r>
              <w:t>HUNTINGTON BANCSHARES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C76F57E"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AB4BAF6" w14:textId="77777777">
            <w:pPr>
              <w:pStyle w:val="Tab3MiddleColNonGras"/>
            </w:pPr>
            <w:r>
              <w:t>698</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275678E" w14:textId="77777777">
            <w:pPr>
              <w:pStyle w:val="Tab3MiddleColNonGras"/>
            </w:pPr>
            <w:r>
              <w:t>12,375.54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D12738C" w14:textId="77777777">
            <w:pPr>
              <w:pStyle w:val="Tab3LastColNonGras"/>
            </w:pPr>
            <w:r>
              <w:t>0.00</w:t>
            </w:r>
          </w:p>
        </w:tc>
      </w:tr>
      <w:tr w14:paraId="08FCD29F"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E12F3C1" w14:textId="77777777">
            <w:pPr>
              <w:pStyle w:val="Tab3FirstColNonGras"/>
            </w:pPr>
            <w:r>
              <w:t>ING GROEP NV</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81E1E69"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681802D" w14:textId="77777777">
            <w:pPr>
              <w:pStyle w:val="Tab3MiddleColNonGras"/>
            </w:pPr>
            <w:r>
              <w:t>14,485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11F3CFA" w14:textId="77777777">
            <w:pPr>
              <w:pStyle w:val="Tab3MiddleColNonGras"/>
            </w:pPr>
            <w:r>
              <w:t>458,234.58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6731BC4" w14:textId="77777777">
            <w:pPr>
              <w:pStyle w:val="Tab3LastColNonGras"/>
            </w:pPr>
            <w:r>
              <w:t>0.09</w:t>
            </w:r>
          </w:p>
        </w:tc>
      </w:tr>
      <w:tr w14:paraId="47FD9331"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628DBE0" w14:textId="77777777">
            <w:pPr>
              <w:pStyle w:val="Tab3FirstColNonGras"/>
            </w:pPr>
            <w:r>
              <w:t>INTESA SANPAOLO</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8881078"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6EC9B3F" w14:textId="77777777">
            <w:pPr>
              <w:pStyle w:val="Tab3MiddleColNonGras"/>
            </w:pPr>
            <w:r>
              <w:t>72,458</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E0C7695" w14:textId="77777777">
            <w:pPr>
              <w:pStyle w:val="Tab3MiddleColNonGras"/>
            </w:pPr>
            <w:r>
              <w:t>496,218.98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F2E22E6" w14:textId="77777777">
            <w:pPr>
              <w:pStyle w:val="Tab3LastColNonGras"/>
            </w:pPr>
            <w:r>
              <w:t>0.10</w:t>
            </w:r>
          </w:p>
        </w:tc>
      </w:tr>
      <w:tr w14:paraId="0B256339"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6049D22" w14:textId="77777777">
            <w:pPr>
              <w:pStyle w:val="Tab3FirstColNonGras"/>
            </w:pPr>
            <w:r>
              <w:t>ISRAEL DISCOUNT BANK-A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A0D157D" w14:textId="77777777">
            <w:pPr>
              <w:pStyle w:val="Tab1MiddleColNonGrasCentre"/>
            </w:pPr>
            <w:r>
              <w:t>ILS</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2FE4B14" w14:textId="77777777">
            <w:pPr>
              <w:pStyle w:val="Tab3MiddleColNonGras"/>
            </w:pPr>
            <w:r>
              <w:t>974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09322F8" w14:textId="77777777">
            <w:pPr>
              <w:pStyle w:val="Tab3MiddleColNonGras"/>
            </w:pPr>
            <w:r>
              <w:t>9,643.74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7B162BB" w14:textId="77777777">
            <w:pPr>
              <w:pStyle w:val="Tab3LastColNonGras"/>
            </w:pPr>
            <w:r>
              <w:t>0.00</w:t>
            </w:r>
          </w:p>
        </w:tc>
      </w:tr>
      <w:tr w14:paraId="09E4DE18"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45C3988" w14:textId="77777777">
            <w:pPr>
              <w:pStyle w:val="Tab3FirstColNonGras"/>
            </w:pPr>
            <w:r>
              <w:t>JAPAN POST BANK CO LTD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117D63F"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A82FF70" w14:textId="77777777">
            <w:pPr>
              <w:pStyle w:val="Tab3MiddleColNonGras"/>
            </w:pPr>
            <w:r>
              <w:t>9,700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E8E2948" w14:textId="77777777">
            <w:pPr>
              <w:pStyle w:val="Tab3MiddleColNonGras"/>
            </w:pPr>
            <w:r>
              <w:t>182,809.45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ED26E79" w14:textId="77777777">
            <w:pPr>
              <w:pStyle w:val="Tab3LastColNonGras"/>
            </w:pPr>
            <w:r>
              <w:t>0.04</w:t>
            </w:r>
          </w:p>
        </w:tc>
      </w:tr>
      <w:tr w14:paraId="644EFC8B"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C28F2CC" w14:textId="77777777">
            <w:pPr>
              <w:pStyle w:val="Tab3FirstColNonGras"/>
            </w:pPr>
            <w:r>
              <w:t>JPMORGAN CHASE &amp; CO</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9F738CD"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C4AEF41" w14:textId="77777777">
            <w:pPr>
              <w:pStyle w:val="Tab3MiddleColNonGras"/>
            </w:pPr>
            <w:r>
              <w:t>14,644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1C98833" w14:textId="77777777">
            <w:pPr>
              <w:pStyle w:val="Tab3MiddleColNonGras"/>
            </w:pPr>
            <w:r>
              <w:t>4,793,420.52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B7AE278" w14:textId="77777777">
            <w:pPr>
              <w:pStyle w:val="Tab3LastColNonGras"/>
            </w:pPr>
            <w:r>
              <w:t>0.98</w:t>
            </w:r>
          </w:p>
        </w:tc>
      </w:tr>
      <w:tr w14:paraId="26B97AEE"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53B5084" w14:textId="77777777">
            <w:pPr>
              <w:pStyle w:val="Tab3FirstColNonGras"/>
            </w:pPr>
            <w:r>
              <w:t>KBC GROUP NV</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F8CA0A3"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0FB4809" w14:textId="77777777">
            <w:pPr>
              <w:pStyle w:val="Tab3MiddleColNonGras"/>
            </w:pPr>
            <w:r>
              <w:t>1,254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3074B4C" w14:textId="77777777">
            <w:pPr>
              <w:pStyle w:val="Tab3MiddleColNonGras"/>
            </w:pPr>
            <w:r>
              <w:t>171,040.20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9E08E22" w14:textId="77777777">
            <w:pPr>
              <w:pStyle w:val="Tab3LastColNonGras"/>
            </w:pPr>
            <w:r>
              <w:t>0.03</w:t>
            </w:r>
          </w:p>
        </w:tc>
      </w:tr>
      <w:tr w14:paraId="66B549B1"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4ADC85D" w14:textId="77777777">
            <w:pPr>
              <w:pStyle w:val="Tab3FirstColNonGras"/>
            </w:pPr>
            <w:r>
              <w:t>KEYCORP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9EC71B4"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ED2B8AB" w14:textId="77777777">
            <w:pPr>
              <w:pStyle w:val="Tab3MiddleColNonGras"/>
            </w:pPr>
            <w:r>
              <w:t>206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5034D65" w14:textId="77777777">
            <w:pPr>
              <w:pStyle w:val="Tab3MiddleColNonGras"/>
            </w:pPr>
            <w:r>
              <w:t>4,748.30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ABCC3ED" w14:textId="77777777">
            <w:pPr>
              <w:pStyle w:val="Tab3LastColNonGras"/>
            </w:pPr>
            <w:r>
              <w:t>0.00</w:t>
            </w:r>
          </w:p>
        </w:tc>
      </w:tr>
      <w:tr w14:paraId="5CAC1E77"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3D8E909" w14:textId="77777777">
            <w:pPr>
              <w:pStyle w:val="Tab3FirstColNonGras"/>
            </w:pPr>
            <w:r>
              <w:t>LLOYDS BANKING GROUP PLC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370E106" w14:textId="77777777">
            <w:pPr>
              <w:pStyle w:val="Tab1MiddleColNonGrasCentre"/>
            </w:pPr>
            <w:r>
              <w:t>GBP</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C758C74" w14:textId="77777777">
            <w:pPr>
              <w:pStyle w:val="Tab3MiddleColNonGras"/>
            </w:pPr>
            <w:r>
              <w:t>327,955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49A1FD9" w14:textId="77777777">
            <w:pPr>
              <w:pStyle w:val="Tab3MiddleColNonGras"/>
            </w:pPr>
            <w:r>
              <w:t>483,597.07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7C49C47" w14:textId="77777777">
            <w:pPr>
              <w:pStyle w:val="Tab3LastColNonGras"/>
            </w:pPr>
            <w:r>
              <w:t>0.10</w:t>
            </w:r>
          </w:p>
        </w:tc>
      </w:tr>
      <w:tr w14:paraId="308CE20E"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219B0CB" w14:textId="77777777">
            <w:pPr>
              <w:pStyle w:val="Tab3FirstColNonGras"/>
            </w:pPr>
            <w:r>
              <w:t>M &amp; T BANK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EA0355C"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32BED8E" w14:textId="77777777">
            <w:pPr>
              <w:pStyle w:val="Tab3MiddleColNonGras"/>
            </w:pPr>
            <w:r>
              <w:t>782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7451FF9" w14:textId="77777777">
            <w:pPr>
              <w:pStyle w:val="Tab3MiddleColNonGras"/>
            </w:pPr>
            <w:r>
              <w:t>186,123.82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1E886EB" w14:textId="77777777">
            <w:pPr>
              <w:pStyle w:val="Tab3LastColNonGras"/>
            </w:pPr>
            <w:r>
              <w:t>0.04</w:t>
            </w:r>
          </w:p>
        </w:tc>
      </w:tr>
      <w:tr w14:paraId="34AC9C58"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7C8F028" w14:textId="77777777">
            <w:pPr>
              <w:pStyle w:val="Tab3FirstColNonGras"/>
            </w:pPr>
            <w:r>
              <w:t>MITSUBISHI UFJ FINANCIAL GRO</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2B1E36E"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D6ED5F1" w14:textId="77777777">
            <w:pPr>
              <w:pStyle w:val="Tab3MiddleColNonGras"/>
            </w:pPr>
            <w:r>
              <w:t>56,300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012565F" w14:textId="77777777">
            <w:pPr>
              <w:pStyle w:val="Tab3MiddleColNonGras"/>
            </w:pPr>
            <w:r>
              <w:t>1,110,931.43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A88297E" w14:textId="77777777">
            <w:pPr>
              <w:pStyle w:val="Tab3LastColNonGras"/>
            </w:pPr>
            <w:r>
              <w:t>0.22</w:t>
            </w:r>
          </w:p>
        </w:tc>
      </w:tr>
      <w:tr w14:paraId="201A79A4"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CF6ADB7" w14:textId="77777777">
            <w:pPr>
              <w:pStyle w:val="Tab3FirstColNonGras"/>
            </w:pPr>
            <w:r>
              <w:t>MIZRAHI TEFAHOT BANK LTD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E7325D6" w14:textId="77777777">
            <w:pPr>
              <w:pStyle w:val="Tab1MiddleColNonGrasCentre"/>
            </w:pPr>
            <w:r>
              <w:t>ILS</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27F7336" w14:textId="77777777">
            <w:pPr>
              <w:pStyle w:val="Tab3MiddleColNonGras"/>
            </w:pPr>
            <w:r>
              <w:t>128</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E73AAD3" w14:textId="77777777">
            <w:pPr>
              <w:pStyle w:val="Tab3MiddleColNonGras"/>
            </w:pPr>
            <w:r>
              <w:t>8,463.32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66D09B8" w14:textId="77777777">
            <w:pPr>
              <w:pStyle w:val="Tab3LastColNonGras"/>
            </w:pPr>
            <w:r>
              <w:t>0.00</w:t>
            </w:r>
          </w:p>
        </w:tc>
      </w:tr>
      <w:tr w14:paraId="22161ECE"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2B938FC" w14:textId="77777777">
            <w:pPr>
              <w:pStyle w:val="Tab3FirstColNonGras"/>
            </w:pPr>
            <w:r>
              <w:t>MIZUHO FINANCIAL GROUP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6CBDC10"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5C61459" w14:textId="77777777">
            <w:pPr>
              <w:pStyle w:val="Tab3MiddleColNonGras"/>
            </w:pPr>
            <w:r>
              <w:t>12,200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B077F90" w14:textId="77777777">
            <w:pPr>
              <w:pStyle w:val="Tab3MiddleColNonGras"/>
            </w:pPr>
            <w:r>
              <w:t>581,231.29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9B579FF" w14:textId="77777777">
            <w:pPr>
              <w:pStyle w:val="Tab3LastColNonGras"/>
            </w:pPr>
            <w:r>
              <w:t>0.12</w:t>
            </w:r>
          </w:p>
        </w:tc>
      </w:tr>
      <w:tr w14:paraId="52C1394C"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5A87F48" w14:textId="77777777">
            <w:pPr>
              <w:pStyle w:val="Tab3FirstColNonGras"/>
            </w:pPr>
            <w:r>
              <w:t>NATIONAL AUSTRALIA BANK LTD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C27BAB4" w14:textId="77777777">
            <w:pPr>
              <w:pStyle w:val="Tab1MiddleColNonGrasCentre"/>
            </w:pPr>
            <w:r>
              <w:t>AUD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B328B85" w14:textId="77777777">
            <w:pPr>
              <w:pStyle w:val="Tab3MiddleColNonGras"/>
            </w:pPr>
            <w:r>
              <w:t>15,711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D1F382B" w14:textId="77777777">
            <w:pPr>
              <w:pStyle w:val="Tab3MiddleColNonGras"/>
            </w:pPr>
            <w:r>
              <w:t>412,092.68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1BAB511" w14:textId="77777777">
            <w:pPr>
              <w:pStyle w:val="Tab3LastColNonGras"/>
            </w:pPr>
            <w:r>
              <w:t>0.08</w:t>
            </w:r>
          </w:p>
        </w:tc>
      </w:tr>
      <w:tr w14:paraId="753E3D78"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9BFF691" w14:textId="77777777">
            <w:pPr>
              <w:pStyle w:val="Tab3FirstColNonGras"/>
            </w:pPr>
            <w:r>
              <w:t>NATWEST GROUP PLC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4631056" w14:textId="77777777">
            <w:pPr>
              <w:pStyle w:val="Tab1MiddleColNonGrasCentre"/>
            </w:pPr>
            <w:r>
              <w:t>GBP</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7769027" w14:textId="77777777">
            <w:pPr>
              <w:pStyle w:val="Tab3MiddleColNonGras"/>
            </w:pPr>
            <w:r>
              <w:t>42,679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A850AFF" w14:textId="77777777">
            <w:pPr>
              <w:pStyle w:val="Tab3MiddleColNonGras"/>
            </w:pPr>
            <w:r>
              <w:t>377,829.10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D03C8E1" w14:textId="77777777">
            <w:pPr>
              <w:pStyle w:val="Tab3LastColNonGras"/>
            </w:pPr>
            <w:r>
              <w:t>0.08</w:t>
            </w:r>
          </w:p>
        </w:tc>
      </w:tr>
      <w:tr w14:paraId="1857EEC0"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FC92DB6" w14:textId="77777777">
            <w:pPr>
              <w:pStyle w:val="Tab3FirstColNonGras"/>
            </w:pPr>
            <w:r>
              <w:t>NORTHERN TRUST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3EB888B"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DE205DA" w14:textId="77777777">
            <w:pPr>
              <w:pStyle w:val="Tab3MiddleColNonGras"/>
            </w:pPr>
            <w:r>
              <w:t>967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3074F5D" w14:textId="77777777">
            <w:pPr>
              <w:pStyle w:val="Tab3MiddleColNonGras"/>
            </w:pPr>
            <w:r>
              <w:t>168,103.28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A7C9473" w14:textId="77777777">
            <w:pPr>
              <w:pStyle w:val="Tab3LastColNonGras"/>
            </w:pPr>
            <w:r>
              <w:t>0.03</w:t>
            </w:r>
          </w:p>
        </w:tc>
      </w:tr>
      <w:tr w14:paraId="29A4E090"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06EEFAE" w14:textId="77777777">
            <w:pPr>
              <w:pStyle w:val="Tab3FirstColNonGras"/>
            </w:pPr>
            <w:r>
              <w:t>PNC FINANCIAL SERVICES GROUP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AED94F8"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778AEC2" w14:textId="77777777">
            <w:pPr>
              <w:pStyle w:val="Tab3MiddleColNonGras"/>
            </w:pPr>
            <w:r>
              <w:t>2,146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BD52469" w14:textId="77777777">
            <w:pPr>
              <w:pStyle w:val="Tab3MiddleColNonGras"/>
            </w:pPr>
            <w:r>
              <w:t>528,388.12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AE2CB7A" w14:textId="77777777">
            <w:pPr>
              <w:pStyle w:val="Tab3LastColNonGras"/>
            </w:pPr>
            <w:r>
              <w:t>0.11</w:t>
            </w:r>
          </w:p>
        </w:tc>
      </w:tr>
      <w:tr w14:paraId="01855405"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547B49A" w14:textId="77777777">
            <w:pPr>
              <w:pStyle w:val="Tab3FirstColNonGras"/>
            </w:pPr>
            <w:r>
              <w:t>REGIONS FINANCIAL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AE84BF1"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CB627C7" w14:textId="77777777">
            <w:pPr>
              <w:pStyle w:val="Tab3MiddleColNonGras"/>
            </w:pPr>
            <w:r>
              <w:t>244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320E538" w14:textId="77777777">
            <w:pPr>
              <w:pStyle w:val="Tab3MiddleColNonGras"/>
            </w:pPr>
            <w:r>
              <w:t>7,368.80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0066CB6" w14:textId="77777777">
            <w:pPr>
              <w:pStyle w:val="Tab3LastColNonGras"/>
            </w:pPr>
            <w:r>
              <w:t>0.00</w:t>
            </w:r>
          </w:p>
        </w:tc>
      </w:tr>
      <w:tr w14:paraId="3776123B"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2F4E562" w14:textId="77777777">
            <w:pPr>
              <w:pStyle w:val="Tab3FirstColNonGras"/>
            </w:pPr>
            <w:r>
              <w:t>ROYAL BK OF CANADA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810C8D4" w14:textId="77777777">
            <w:pPr>
              <w:pStyle w:val="Tab1MiddleColNonGrasCentre"/>
            </w:pPr>
            <w:r>
              <w:t>CAD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6F54581" w14:textId="77777777">
            <w:pPr>
              <w:pStyle w:val="Tab3MiddleColNonGras"/>
            </w:pPr>
            <w:r>
              <w:t>7,583</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A78538F" w14:textId="77777777">
            <w:pPr>
              <w:pStyle w:val="Tab3MiddleColNonGras"/>
            </w:pPr>
            <w:r>
              <w:t>1,569,680.97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52A6BCB" w14:textId="77777777">
            <w:pPr>
              <w:pStyle w:val="Tab3LastColNonGras"/>
            </w:pPr>
            <w:r>
              <w:t>0.31</w:t>
            </w:r>
          </w:p>
        </w:tc>
      </w:tr>
      <w:tr w14:paraId="5328950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7A61FD9" w14:textId="77777777">
            <w:pPr>
              <w:pStyle w:val="Tab3FirstColNonGras"/>
            </w:pPr>
            <w:r>
              <w:t>SKANDINAVISKA ENSKILDA BAN-A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B20AD6F" w14:textId="77777777">
            <w:pPr>
              <w:pStyle w:val="Tab1MiddleColNonGrasCentre"/>
            </w:pPr>
            <w:r>
              <w:t>SEK</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FAA60DA" w14:textId="77777777">
            <w:pPr>
              <w:pStyle w:val="Tab3MiddleColNonGras"/>
            </w:pPr>
            <w:r>
              <w:t>7,373</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65269C2" w14:textId="77777777">
            <w:pPr>
              <w:pStyle w:val="Tab3MiddleColNonGras"/>
            </w:pPr>
            <w:r>
              <w:t>146,955.30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2AFF3CC" w14:textId="77777777">
            <w:pPr>
              <w:pStyle w:val="Tab3LastColNonGras"/>
            </w:pPr>
            <w:r>
              <w:t>0.03</w:t>
            </w:r>
          </w:p>
        </w:tc>
      </w:tr>
      <w:tr w14:paraId="231982BC"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6EAF98D" w14:textId="77777777">
            <w:pPr>
              <w:pStyle w:val="Tab3FirstColNonGras"/>
            </w:pPr>
            <w:r>
              <w:t>SOCIETE GENERALE SA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F746A4C"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01E9172" w14:textId="77777777">
            <w:pPr>
              <w:pStyle w:val="Tab3MiddleColNonGras"/>
            </w:pPr>
            <w:r>
              <w:t>3,467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FBE7FDB" w14:textId="77777777">
            <w:pPr>
              <w:pStyle w:val="Tab3MiddleColNonGras"/>
            </w:pPr>
            <w:r>
              <w:t>306,680.84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A3BCC4D" w14:textId="77777777">
            <w:pPr>
              <w:pStyle w:val="Tab3LastColNonGras"/>
            </w:pPr>
            <w:r>
              <w:t>0.06</w:t>
            </w:r>
          </w:p>
        </w:tc>
      </w:tr>
      <w:tr w14:paraId="26A933A0"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4B93B31" w14:textId="77777777">
            <w:pPr>
              <w:pStyle w:val="Tab3FirstColNonGras"/>
            </w:pPr>
            <w:r>
              <w:t>SOFTBANK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12098EB"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A977293" w14:textId="77777777">
            <w:pPr>
              <w:pStyle w:val="Tab3MiddleColNonGras"/>
            </w:pPr>
            <w:r>
              <w:t>159,100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F1326F9" w14:textId="77777777">
            <w:pPr>
              <w:pStyle w:val="Tab3MiddleColNonGras"/>
            </w:pPr>
            <w:r>
              <w:t>203,714.60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CCB19CA" w14:textId="77777777">
            <w:pPr>
              <w:pStyle w:val="Tab3LastColNonGras"/>
            </w:pPr>
            <w:r>
              <w:t>0.04</w:t>
            </w:r>
          </w:p>
        </w:tc>
      </w:tr>
      <w:tr w14:paraId="21BE7094"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42E416A" w14:textId="77777777">
            <w:pPr>
              <w:pStyle w:val="Tab3FirstColNonGras"/>
            </w:pPr>
            <w:r>
              <w:t>STANDARD CHARTERED PLC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D905381" w14:textId="77777777">
            <w:pPr>
              <w:pStyle w:val="Tab1MiddleColNonGrasCentre"/>
            </w:pPr>
            <w:r>
              <w:t>GBP</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4E04717" w14:textId="77777777">
            <w:pPr>
              <w:pStyle w:val="Tab3MiddleColNonGras"/>
            </w:pPr>
            <w:r>
              <w:t>9,658</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B142549" w14:textId="77777777">
            <w:pPr>
              <w:pStyle w:val="Tab3MiddleColNonGras"/>
            </w:pPr>
            <w:r>
              <w:t>261,628.80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EE71286" w14:textId="77777777">
            <w:pPr>
              <w:pStyle w:val="Tab3LastColNonGras"/>
            </w:pPr>
            <w:r>
              <w:t>0.05</w:t>
            </w:r>
          </w:p>
        </w:tc>
      </w:tr>
      <w:tr w14:paraId="5BDA5853"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1F1A5B3" w14:textId="77777777">
            <w:pPr>
              <w:pStyle w:val="Tab3FirstColNonGras"/>
            </w:pPr>
            <w:r>
              <w:t>SUMITOMO MITSUI FINANCIAL GR</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E6E85E4"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11348B5" w14:textId="77777777">
            <w:pPr>
              <w:pStyle w:val="Tab3MiddleColNonGras"/>
            </w:pPr>
            <w:r>
              <w:t>18,800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BD9092A" w14:textId="77777777">
            <w:pPr>
              <w:pStyle w:val="Tab3MiddleColNonGras"/>
            </w:pPr>
            <w:r>
              <w:t>734,070.58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041800E" w14:textId="77777777">
            <w:pPr>
              <w:pStyle w:val="Tab3LastColNonGras"/>
            </w:pPr>
            <w:r>
              <w:t>0.15</w:t>
            </w:r>
          </w:p>
        </w:tc>
      </w:tr>
      <w:tr w14:paraId="04E35A90"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27B4DAE" w14:textId="77777777">
            <w:pPr>
              <w:pStyle w:val="Tab3FirstColNonGras"/>
            </w:pPr>
            <w:r>
              <w:t>SVENSKA HANDELSBANKEN-A SHS</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F5FEAC6" w14:textId="77777777">
            <w:pPr>
              <w:pStyle w:val="Tab1MiddleColNonGrasCentre"/>
            </w:pPr>
            <w:r>
              <w:t>SEK</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DBE6A40" w14:textId="77777777">
            <w:pPr>
              <w:pStyle w:val="Tab3MiddleColNonGras"/>
            </w:pPr>
            <w:r>
              <w:t>7,273</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CFED531" w14:textId="77777777">
            <w:pPr>
              <w:pStyle w:val="Tab3MiddleColNonGras"/>
            </w:pPr>
            <w:r>
              <w:t>107,162.27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7459EA1" w14:textId="77777777">
            <w:pPr>
              <w:pStyle w:val="Tab3LastColNonGras"/>
            </w:pPr>
            <w:r>
              <w:t>0.02</w:t>
            </w:r>
          </w:p>
        </w:tc>
      </w:tr>
      <w:tr w14:paraId="5AB1E48E"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115F226" w14:textId="77777777">
            <w:pPr>
              <w:pStyle w:val="Tab3FirstColNonGras"/>
            </w:pPr>
            <w:r>
              <w:t>SWEDBANK AB - A SHARES</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1F7593F" w14:textId="77777777">
            <w:pPr>
              <w:pStyle w:val="Tab1MiddleColNonGrasCentre"/>
            </w:pPr>
            <w:r>
              <w:t>SEK</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9279DA0" w14:textId="77777777">
            <w:pPr>
              <w:pStyle w:val="Tab3MiddleColNonGras"/>
            </w:pPr>
            <w:r>
              <w:t>4,277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FD6F7DD" w14:textId="77777777">
            <w:pPr>
              <w:pStyle w:val="Tab3MiddleColNonGras"/>
            </w:pPr>
            <w:r>
              <w:t>159,976.65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4EFB2F9" w14:textId="77777777">
            <w:pPr>
              <w:pStyle w:val="Tab3LastColNonGras"/>
            </w:pPr>
            <w:r>
              <w:t>0.03</w:t>
            </w:r>
          </w:p>
        </w:tc>
      </w:tr>
      <w:tr w14:paraId="3A5A0597"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599FD37" w14:textId="77777777">
            <w:pPr>
              <w:pStyle w:val="Tab3FirstColNonGras"/>
            </w:pPr>
            <w:r>
              <w:t>TORONTO DOMINIUM BANK</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F941AD2" w14:textId="77777777">
            <w:pPr>
              <w:pStyle w:val="Tab1MiddleColNonGrasCentre"/>
            </w:pPr>
            <w:r>
              <w:t>CAD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FD5BD3C" w14:textId="77777777">
            <w:pPr>
              <w:pStyle w:val="Tab3MiddleColNonGras"/>
            </w:pPr>
            <w:r>
              <w:t>8,757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5C9838F" w14:textId="77777777">
            <w:pPr>
              <w:pStyle w:val="Tab3MiddleColNonGras"/>
            </w:pPr>
            <w:r>
              <w:t>1,064,361.92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EC8D9D8" w14:textId="77777777">
            <w:pPr>
              <w:pStyle w:val="Tab3LastColNonGras"/>
            </w:pPr>
            <w:r>
              <w:t>0.21</w:t>
            </w:r>
          </w:p>
        </w:tc>
      </w:tr>
      <w:tr w14:paraId="6220350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A954EB1" w14:textId="77777777">
            <w:pPr>
              <w:pStyle w:val="Tab3FirstColNonGras"/>
            </w:pPr>
            <w:r>
              <w:t>TRUIST FINANCIAL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CF8B82A"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CBDF142" w14:textId="77777777">
            <w:pPr>
              <w:pStyle w:val="Tab3MiddleColNonGras"/>
            </w:pPr>
            <w:r>
              <w:t>6,540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DDD4E31" w14:textId="77777777">
            <w:pPr>
              <w:pStyle w:val="Tab3MiddleColNonGras"/>
            </w:pPr>
            <w:r>
              <w:t>325,822.80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E0D5FC6" w14:textId="77777777">
            <w:pPr>
              <w:pStyle w:val="Tab3LastColNonGras"/>
            </w:pPr>
            <w:r>
              <w:t>0.07</w:t>
            </w:r>
          </w:p>
        </w:tc>
      </w:tr>
      <w:tr w14:paraId="0A34DCA9"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8A012F6" w14:textId="77777777">
            <w:pPr>
              <w:pStyle w:val="Tab3FirstColNonGras"/>
            </w:pPr>
            <w:r>
              <w:t>UBS GROUP AG-REG</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00415AD" w14:textId="77777777">
            <w:pPr>
              <w:pStyle w:val="Tab1MiddleColNonGrasCentre"/>
            </w:pPr>
            <w:r>
              <w:t>CHF</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7C04B11" w14:textId="77777777">
            <w:pPr>
              <w:pStyle w:val="Tab3MiddleColNonGras"/>
            </w:pPr>
            <w:r>
              <w:t>17,523</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70C8E03" w14:textId="77777777">
            <w:pPr>
              <w:pStyle w:val="Tab3MiddleColNonGras"/>
            </w:pPr>
            <w:r>
              <w:t>870,223.78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7B0F1B0" w14:textId="77777777">
            <w:pPr>
              <w:pStyle w:val="Tab3LastColNonGras"/>
            </w:pPr>
            <w:r>
              <w:t>0.17</w:t>
            </w:r>
          </w:p>
        </w:tc>
      </w:tr>
      <w:tr w14:paraId="498A4EC8"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901EC34" w14:textId="77777777">
            <w:pPr>
              <w:pStyle w:val="Tab3FirstColNonGras"/>
            </w:pPr>
            <w:r>
              <w:t>UNICREDIT SPA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9CF5231"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19110B2" w14:textId="77777777">
            <w:pPr>
              <w:pStyle w:val="Tab3MiddleColNonGras"/>
            </w:pPr>
            <w:r>
              <w:t>7,059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53A4FE9" w14:textId="77777777">
            <w:pPr>
              <w:pStyle w:val="Tab3MiddleColNonGras"/>
            </w:pPr>
            <w:r>
              <w:t>631,601.61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9186FEA" w14:textId="77777777">
            <w:pPr>
              <w:pStyle w:val="Tab3LastColNonGras"/>
            </w:pPr>
            <w:r>
              <w:t>0.13</w:t>
            </w:r>
          </w:p>
        </w:tc>
      </w:tr>
      <w:tr w14:paraId="62A20558"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9FD2246" w14:textId="77777777">
            <w:pPr>
              <w:pStyle w:val="Tab3FirstColNonGras"/>
            </w:pPr>
            <w:r>
              <w:t>US BANCORP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F18CC8B"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56BC6AA" w14:textId="77777777">
            <w:pPr>
              <w:pStyle w:val="Tab3MiddleColNonGras"/>
            </w:pPr>
            <w:r>
              <w:t>8,257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2B13D41" w14:textId="77777777">
            <w:pPr>
              <w:pStyle w:val="Tab3MiddleColNonGras"/>
            </w:pPr>
            <w:r>
              <w:t>498,722.80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487A3C2" w14:textId="77777777">
            <w:pPr>
              <w:pStyle w:val="Tab3LastColNonGras"/>
            </w:pPr>
            <w:r>
              <w:t>0.10</w:t>
            </w:r>
          </w:p>
        </w:tc>
      </w:tr>
      <w:tr w14:paraId="224F5D94"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CB3DFD3" w14:textId="77777777">
            <w:pPr>
              <w:pStyle w:val="Tab3FirstColNonGras"/>
            </w:pPr>
            <w:r>
              <w:t>WELLS FARGO &amp; CO</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B9EA035"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F74E327" w14:textId="77777777">
            <w:pPr>
              <w:pStyle w:val="Tab3MiddleColNonGras"/>
            </w:pPr>
            <w:r>
              <w:t>16,334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23B171A" w14:textId="77777777">
            <w:pPr>
              <w:pStyle w:val="Tab3MiddleColNonGras"/>
            </w:pPr>
            <w:r>
              <w:t>1,349,841.76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FF2024F" w14:textId="77777777">
            <w:pPr>
              <w:pStyle w:val="Tab3LastColNonGras"/>
            </w:pPr>
            <w:r>
              <w:t>0.27</w:t>
            </w:r>
          </w:p>
        </w:tc>
      </w:tr>
      <w:tr w14:paraId="30D0B501"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9C5B82D" w14:textId="77777777">
            <w:pPr>
              <w:pStyle w:val="Tab3FirstColNonGras"/>
            </w:pPr>
            <w:r>
              <w:t>WESTPAC BANKING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1378625" w14:textId="77777777">
            <w:pPr>
              <w:pStyle w:val="Tab1MiddleColNonGrasCentre"/>
            </w:pPr>
            <w:r>
              <w:t>AUD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A21ED38" w14:textId="77777777">
            <w:pPr>
              <w:pStyle w:val="Tab3MiddleColNonGras"/>
            </w:pPr>
            <w:r>
              <w:t>18,119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2964487" w14:textId="77777777">
            <w:pPr>
              <w:pStyle w:val="Tab3MiddleColNonGras"/>
            </w:pPr>
            <w:r>
              <w:t>441,988.24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9CFB7F2" w14:textId="77777777">
            <w:pPr>
              <w:pStyle w:val="Tab3LastColNonGras"/>
            </w:pPr>
            <w:r>
              <w:t>0.09</w:t>
            </w:r>
          </w:p>
        </w:tc>
      </w:tr>
      <w:tr w14:paraId="5622BD53"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51BCA507" w14:textId="77777777">
            <w:pPr>
              <w:pStyle w:val="Tab1FirstColGras"/>
            </w:pPr>
            <w:r>
              <w:t>Commercial Services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4D13EA30"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100C1BD1"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3B93D560" w14:textId="77777777">
            <w:pPr>
              <w:pStyle w:val="Tab1MiddleColGras"/>
            </w:pPr>
            <w:r>
              <w:t>2,010,553.46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16DA369" w14:textId="77777777">
            <w:pPr>
              <w:pStyle w:val="Tab1LastColGras"/>
            </w:pPr>
            <w:r>
              <w:t>0.40</w:t>
            </w:r>
          </w:p>
        </w:tc>
      </w:tr>
      <w:tr w14:paraId="1D075677"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DC5EC40" w14:textId="77777777">
            <w:pPr>
              <w:pStyle w:val="Tab3FirstColNonGras"/>
            </w:pPr>
            <w:r>
              <w:t>ACCENTURE PLC-CL 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D051795"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766A225" w14:textId="77777777">
            <w:pPr>
              <w:pStyle w:val="Tab3MiddleColNonGras"/>
            </w:pPr>
            <w:r>
              <w:t>3,507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7673863" w14:textId="77777777">
            <w:pPr>
              <w:pStyle w:val="Tab3MiddleColNonGras"/>
            </w:pPr>
            <w:r>
              <w:t>436,411.08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DEB0AB9" w14:textId="77777777">
            <w:pPr>
              <w:pStyle w:val="Tab3LastColNonGras"/>
            </w:pPr>
            <w:r>
              <w:t>0.09</w:t>
            </w:r>
          </w:p>
        </w:tc>
      </w:tr>
      <w:tr w14:paraId="6A03BB4E"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D8CE55A" w14:textId="77777777">
            <w:pPr>
              <w:pStyle w:val="Tab3FirstColNonGras"/>
            </w:pPr>
            <w:r>
              <w:t>AVERY DENNISON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1478A88"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09A5F46" w14:textId="77777777">
            <w:pPr>
              <w:pStyle w:val="Tab3MiddleColNonGras"/>
            </w:pPr>
            <w:r>
              <w:t>71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D45A812" w14:textId="77777777">
            <w:pPr>
              <w:pStyle w:val="Tab3MiddleColNonGras"/>
            </w:pPr>
            <w:r>
              <w:t>11,526.85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44D7163" w14:textId="77777777">
            <w:pPr>
              <w:pStyle w:val="Tab3LastColNonGras"/>
            </w:pPr>
            <w:r>
              <w:t>0.00</w:t>
            </w:r>
          </w:p>
        </w:tc>
      </w:tr>
      <w:tr w14:paraId="30FED56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C357F19" w14:textId="77777777">
            <w:pPr>
              <w:pStyle w:val="Tab3FirstColNonGras"/>
            </w:pPr>
            <w:r>
              <w:t>BRAMBLES LTD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B599ACE" w14:textId="77777777">
            <w:pPr>
              <w:pStyle w:val="Tab1MiddleColNonGrasCentre"/>
            </w:pPr>
            <w:r>
              <w:t>AUD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7949791" w14:textId="77777777">
            <w:pPr>
              <w:pStyle w:val="Tab3MiddleColNonGras"/>
            </w:pPr>
            <w:r>
              <w:t>7,329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A87817F" w14:textId="77777777">
            <w:pPr>
              <w:pStyle w:val="Tab3MiddleColNonGras"/>
            </w:pPr>
            <w:r>
              <w:t>98,910.90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B7FCD96" w14:textId="77777777">
            <w:pPr>
              <w:pStyle w:val="Tab3LastColNonGras"/>
            </w:pPr>
            <w:r>
              <w:t>0.02</w:t>
            </w:r>
          </w:p>
        </w:tc>
      </w:tr>
      <w:tr w14:paraId="51771619"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B4E7996" w14:textId="77777777">
            <w:pPr>
              <w:pStyle w:val="Tab3FirstColNonGras"/>
            </w:pPr>
            <w:r>
              <w:t>CINTAS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C9B31CE"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8D27C28" w14:textId="77777777">
            <w:pPr>
              <w:pStyle w:val="Tab3MiddleColNonGras"/>
            </w:pPr>
            <w:r>
              <w:t>1,854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DF1FFF2" w14:textId="77777777">
            <w:pPr>
              <w:pStyle w:val="Tab3MiddleColNonGras"/>
            </w:pPr>
            <w:r>
              <w:t>315,328.32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7F4B2AC" w14:textId="77777777">
            <w:pPr>
              <w:pStyle w:val="Tab3LastColNonGras"/>
            </w:pPr>
            <w:r>
              <w:t>0.06</w:t>
            </w:r>
          </w:p>
        </w:tc>
      </w:tr>
      <w:tr w14:paraId="327C8EB2"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0979DF6" w14:textId="77777777">
            <w:pPr>
              <w:pStyle w:val="Tab3FirstColNonGras"/>
            </w:pPr>
            <w:r>
              <w:t>GALDERMA GROUP AG</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393E140" w14:textId="77777777">
            <w:pPr>
              <w:pStyle w:val="Tab1MiddleColNonGrasCentre"/>
            </w:pPr>
            <w:r>
              <w:t>CHF</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B3529E5" w14:textId="77777777">
            <w:pPr>
              <w:pStyle w:val="Tab3MiddleColNonGras"/>
            </w:pPr>
            <w:r>
              <w:t>3,001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1950145" w14:textId="77777777">
            <w:pPr>
              <w:pStyle w:val="Tab3MiddleColNonGras"/>
            </w:pPr>
            <w:r>
              <w:t>684,162.50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C5E8E0E" w14:textId="77777777">
            <w:pPr>
              <w:pStyle w:val="Tab3LastColNonGras"/>
            </w:pPr>
            <w:r>
              <w:t>0.13</w:t>
            </w:r>
          </w:p>
        </w:tc>
      </w:tr>
      <w:tr w14:paraId="543463B0"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F7B13CF" w14:textId="77777777">
            <w:pPr>
              <w:pStyle w:val="Tab3FirstColNonGras"/>
            </w:pPr>
            <w:r>
              <w:t>INFRATIL LTD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FB3E189" w14:textId="77777777">
            <w:pPr>
              <w:pStyle w:val="Tab1MiddleColNonGrasCentre"/>
            </w:pPr>
            <w:r>
              <w:t>NZD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2E02FFF" w14:textId="77777777">
            <w:pPr>
              <w:pStyle w:val="Tab3MiddleColNonGras"/>
            </w:pPr>
            <w:r>
              <w:t>5,265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D9DFA57" w14:textId="77777777">
            <w:pPr>
              <w:pStyle w:val="Tab3MiddleColNonGras"/>
            </w:pPr>
            <w:r>
              <w:t>46,212.65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099B7FD" w14:textId="77777777">
            <w:pPr>
              <w:pStyle w:val="Tab3LastColNonGras"/>
            </w:pPr>
            <w:r>
              <w:t>0.01</w:t>
            </w:r>
          </w:p>
        </w:tc>
      </w:tr>
      <w:tr w14:paraId="6D7E3F70"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8E13DA9" w14:textId="77777777">
            <w:pPr>
              <w:pStyle w:val="Tab3FirstColNonGras"/>
            </w:pPr>
            <w:r>
              <w:t>RENTOKIL INITIAL PLC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4077DB8" w14:textId="77777777">
            <w:pPr>
              <w:pStyle w:val="Tab1MiddleColNonGrasCentre"/>
            </w:pPr>
            <w:r>
              <w:t>GBP</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E6EE976" w14:textId="77777777">
            <w:pPr>
              <w:pStyle w:val="Tab3MiddleColNonGras"/>
            </w:pPr>
            <w:r>
              <w:t>41,782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FFF4A2D" w14:textId="77777777">
            <w:pPr>
              <w:pStyle w:val="Tab3MiddleColNonGras"/>
            </w:pPr>
            <w:r>
              <w:t>236,573.13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FCD9948" w14:textId="77777777">
            <w:pPr>
              <w:pStyle w:val="Tab3LastColNonGras"/>
            </w:pPr>
            <w:r>
              <w:t>0.05</w:t>
            </w:r>
          </w:p>
        </w:tc>
      </w:tr>
    </w:tbl>
    <w:p w:rsidR="00641AE7" w14:paraId="1F549530" w14:textId="77777777">
      <w:pPr>
        <w:sectPr>
          <w:headerReference w:type="default" r:id="rId27"/>
          <w:footerReference w:type="default" r:id="rId28"/>
          <w:pgSz w:w="11900" w:h="16840"/>
          <w:pgMar w:top="2154" w:right="1134" w:bottom="1134" w:left="1134" w:header="400" w:footer="400" w:gutter="0"/>
          <w:cols w:space="720"/>
        </w:sectPr>
      </w:pPr>
    </w:p>
    <w:p w:rsidR="00641AE7" w14:paraId="0AEC22B0" w14:textId="77777777">
      <w:pPr>
        <w:spacing w:line="30" w:lineRule="exact"/>
        <w:rPr>
          <w:sz w:val="3"/>
        </w:rPr>
      </w:pPr>
    </w:p>
    <w:p w:rsidR="00641AE7" w14:paraId="1FFB8205" w14:textId="77777777">
      <w:pPr>
        <w:pStyle w:val="TechnicalBookmark"/>
      </w:pPr>
      <w:r>
        <w:fldChar w:fldCharType="begin"/>
      </w:r>
      <w:r>
        <w:instrText xml:space="preserve"> SET 15C3494144EE85E414964583A664093E "" </w:instrText>
      </w:r>
      <w:r>
        <w:fldChar w:fldCharType="separate"/>
      </w:r>
      <w:bookmarkStart w:id="53" w:name="15C3494144EE85E414964583A664093E"/>
      <w:bookmarkEnd w:id="53"/>
      <w:r>
        <w:fldChar w:fldCharType="end"/>
      </w:r>
    </w:p>
    <w:p w:rsidR="00641AE7" w14:paraId="0EB7C99E" w14:textId="77777777">
      <w:pPr>
        <w:pStyle w:val="H2"/>
      </w:pPr>
      <w:r>
        <w:t>Portfolio listing of balance sheet items</w:t>
      </w:r>
    </w:p>
    <w:p w:rsidR="00641AE7" w14:paraId="3BBE7709" w14:textId="77777777">
      <w:pPr>
        <w:pStyle w:val="NoRefToc"/>
      </w:pPr>
      <w:r>
        <w:t>Portfolio listing of balance sheet items</w:t>
      </w:r>
    </w:p>
    <w:p w:rsidR="00641AE7" w14:paraId="14E9566F" w14:textId="77777777">
      <w:pPr>
        <w:pStyle w:val="TechnicalBookmark"/>
      </w:pPr>
      <w:r>
        <w:fldChar w:fldCharType="begin"/>
      </w:r>
      <w:r>
        <w:instrText xml:space="preserve"> SET F1EFCC34024270E8FCD5E6DCC72F8DA8 "" </w:instrText>
      </w:r>
      <w:r>
        <w:fldChar w:fldCharType="separate"/>
      </w:r>
      <w:bookmarkStart w:id="54" w:name="F1EFCC34024270E8FCD5E6DCC72F8DA8"/>
      <w:bookmarkEnd w:id="54"/>
      <w:r>
        <w:fldChar w:fldCharType="end"/>
      </w:r>
    </w:p>
    <w:p w:rsidR="00641AE7" w14:paraId="56A5A2B6" w14:textId="77777777">
      <w:pPr>
        <w:pStyle w:val="TechnicalBookmark"/>
      </w:pPr>
    </w:p>
    <w:tbl>
      <w:tblPr>
        <w:tblW w:w="5000" w:type="pct"/>
        <w:tblBorders>
          <w:bottom w:val="single" w:sz="4" w:space="0" w:color="000000"/>
        </w:tblBorders>
        <w:tblLayout w:type="fixed"/>
        <w:tblLook w:val="04A0"/>
      </w:tblPr>
      <w:tblGrid>
        <w:gridCol w:w="5425"/>
        <w:gridCol w:w="796"/>
        <w:gridCol w:w="1213"/>
        <w:gridCol w:w="1472"/>
        <w:gridCol w:w="716"/>
      </w:tblGrid>
      <w:tr w14:paraId="465D5231" w14:textId="77777777">
        <w:tblPrEx>
          <w:tblW w:w="5000" w:type="pct"/>
          <w:tblBorders>
            <w:bottom w:val="single" w:sz="4" w:space="0" w:color="000000"/>
          </w:tblBorders>
          <w:tblLayout w:type="fixed"/>
          <w:tblLook w:val="04A0"/>
        </w:tblPrEx>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641AE7" w14:paraId="2B5FF769" w14:textId="77777777">
            <w:pPr>
              <w:pStyle w:val="EnteteTabFirstColBordure"/>
            </w:pPr>
            <w:r>
              <w:t>Instruments by business sector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1BA34213" w14:textId="77777777">
            <w:pPr>
              <w:pStyle w:val="EnteteTabMiddleColBordure"/>
              <w:spacing w:line="184" w:lineRule="exact"/>
            </w:pPr>
            <w:r>
              <w:t>Currency</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612A9EF4" w14:textId="77777777">
            <w:pPr>
              <w:pStyle w:val="EnteteTabMiddleColBordure"/>
              <w:spacing w:line="184" w:lineRule="exact"/>
            </w:pPr>
            <w:r>
              <w:t>Quantity or</w:t>
            </w:r>
          </w:p>
          <w:p w:rsidR="00641AE7" w14:paraId="3B20DE7E" w14:textId="77777777">
            <w:pPr>
              <w:pStyle w:val="EnteteTabMiddleColBordure"/>
              <w:spacing w:line="184" w:lineRule="exact"/>
            </w:pPr>
            <w: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7704582B" w14:textId="77777777">
            <w:pPr>
              <w:pStyle w:val="EnteteTabMiddleColBordure"/>
            </w:pPr>
            <w:r>
              <w:t>Present value</w:t>
            </w:r>
          </w:p>
        </w:tc>
        <w:tc>
          <w:tcPr>
            <w:tcW w:w="72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641AE7" w14:paraId="7CB76600" w14:textId="77777777">
            <w:pPr>
              <w:pStyle w:val="EnteteTabLastColBordure"/>
              <w:spacing w:line="184" w:lineRule="exact"/>
            </w:pPr>
            <w:r>
              <w:t>% Net</w:t>
            </w:r>
          </w:p>
          <w:p w:rsidR="00641AE7" w14:paraId="22D0FBEC" w14:textId="77777777">
            <w:pPr>
              <w:pStyle w:val="EnteteTabLastColBordure"/>
              <w:spacing w:line="184" w:lineRule="exact"/>
            </w:pPr>
            <w:r>
              <w:t>Asset</w:t>
            </w:r>
          </w:p>
        </w:tc>
      </w:tr>
      <w:tr w14:paraId="169C52BE"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5270A41" w14:textId="77777777">
            <w:pPr>
              <w:pStyle w:val="Tab3FirstColNonGras"/>
            </w:pPr>
            <w:r>
              <w:t>SECOM CO LTD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5C11B08"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C36DD52" w14:textId="77777777">
            <w:pPr>
              <w:pStyle w:val="Tab3MiddleColNonGras"/>
            </w:pPr>
            <w:r>
              <w:t>2,200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FD55D57" w14:textId="77777777">
            <w:pPr>
              <w:pStyle w:val="Tab3MiddleColNonGras"/>
            </w:pPr>
            <w:r>
              <w:t>87,390.88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76AC88B" w14:textId="77777777">
            <w:pPr>
              <w:pStyle w:val="Tab3LastColNonGras"/>
            </w:pPr>
            <w:r>
              <w:t>0.02</w:t>
            </w:r>
          </w:p>
        </w:tc>
      </w:tr>
      <w:tr w14:paraId="360A2F1A"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61EF920" w14:textId="77777777">
            <w:pPr>
              <w:pStyle w:val="Tab3FirstColNonGras"/>
            </w:pPr>
            <w:r>
              <w:t>SECURITAS AB-B SHS</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D47F9A5" w14:textId="77777777">
            <w:pPr>
              <w:pStyle w:val="Tab1MiddleColNonGrasCentre"/>
            </w:pPr>
            <w:r>
              <w:t>SEK</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D41118B" w14:textId="77777777">
            <w:pPr>
              <w:pStyle w:val="Tab3MiddleColNonGras"/>
            </w:pPr>
            <w:r>
              <w:t>239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44B0332" w14:textId="77777777">
            <w:pPr>
              <w:pStyle w:val="Tab3MiddleColNonGras"/>
            </w:pPr>
            <w:r>
              <w:t>3,931.42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CC67F31" w14:textId="77777777">
            <w:pPr>
              <w:pStyle w:val="Tab3LastColNonGras"/>
            </w:pPr>
            <w:r>
              <w:t>0.00</w:t>
            </w:r>
          </w:p>
        </w:tc>
      </w:tr>
      <w:tr w14:paraId="0F7BC8A5"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FBDCA0B" w14:textId="77777777">
            <w:pPr>
              <w:pStyle w:val="Tab3FirstColNonGras"/>
            </w:pPr>
            <w:r>
              <w:t>TOPPAN HOLDINGS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EFCDA6A"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5540D37" w14:textId="77777777">
            <w:pPr>
              <w:pStyle w:val="Tab3MiddleColNonGras"/>
            </w:pPr>
            <w:r>
              <w:t>300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48BE8CC" w14:textId="77777777">
            <w:pPr>
              <w:pStyle w:val="Tab3MiddleColNonGras"/>
            </w:pPr>
            <w:r>
              <w:t>9,423.17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66EB0A6" w14:textId="77777777">
            <w:pPr>
              <w:pStyle w:val="Tab3LastColNonGras"/>
            </w:pPr>
            <w:r>
              <w:t>0.00</w:t>
            </w:r>
          </w:p>
        </w:tc>
      </w:tr>
      <w:tr w14:paraId="4927BA89"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ACD0AA1" w14:textId="77777777">
            <w:pPr>
              <w:pStyle w:val="Tab3FirstColNonGras"/>
            </w:pPr>
            <w:r>
              <w:t>WASTE MANAGEMENT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71D8E2A"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3E3CCA1" w14:textId="77777777">
            <w:pPr>
              <w:pStyle w:val="Tab3MiddleColNonGras"/>
            </w:pPr>
            <w:r>
              <w:t>362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52E217D" w14:textId="77777777">
            <w:pPr>
              <w:pStyle w:val="Tab3MiddleColNonGras"/>
            </w:pPr>
            <w:r>
              <w:t>80,682.56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5C7B2EB" w14:textId="77777777">
            <w:pPr>
              <w:pStyle w:val="Tab3LastColNonGras"/>
            </w:pPr>
            <w:r>
              <w:t>0.02</w:t>
            </w:r>
          </w:p>
        </w:tc>
      </w:tr>
      <w:tr w14:paraId="7E69D904"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142BF975" w14:textId="77777777">
            <w:pPr>
              <w:pStyle w:val="Tab1FirstColGras"/>
            </w:pPr>
            <w:r>
              <w:t>Communications Equipment</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760DAF41"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060941D5"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2C2F4D8A" w14:textId="77777777">
            <w:pPr>
              <w:pStyle w:val="Tab1MiddleColGras"/>
            </w:pPr>
            <w:r>
              <w:t>14,230,884.46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DBE73B6" w14:textId="77777777">
            <w:pPr>
              <w:pStyle w:val="Tab1LastColGras"/>
            </w:pPr>
            <w:r>
              <w:t>2.85</w:t>
            </w:r>
          </w:p>
        </w:tc>
      </w:tr>
      <w:tr w14:paraId="5C09E963"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DB76EBB" w14:textId="77777777">
            <w:pPr>
              <w:pStyle w:val="Tab3FirstColNonGras"/>
            </w:pPr>
            <w:r>
              <w:t>CDW CORP/DE</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11FD493"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D2AE0AB" w14:textId="77777777">
            <w:pPr>
              <w:pStyle w:val="Tab3MiddleColNonGras"/>
            </w:pPr>
            <w:r>
              <w:t>135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0F9F515" w14:textId="77777777">
            <w:pPr>
              <w:pStyle w:val="Tab3MiddleColNonGras"/>
            </w:pPr>
            <w:r>
              <w:t>18,986.40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03C154C" w14:textId="77777777">
            <w:pPr>
              <w:pStyle w:val="Tab3LastColNonGras"/>
            </w:pPr>
            <w:r>
              <w:t>0.00</w:t>
            </w:r>
          </w:p>
        </w:tc>
      </w:tr>
      <w:tr w14:paraId="41D60E39"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34B6092" w14:textId="77777777">
            <w:pPr>
              <w:pStyle w:val="Tab3FirstColNonGras"/>
            </w:pPr>
            <w:r>
              <w:t>CIENA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DC48033"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6772973" w14:textId="77777777">
            <w:pPr>
              <w:pStyle w:val="Tab3MiddleColNonGras"/>
            </w:pPr>
            <w:r>
              <w:t>2,312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47E1A89" w14:textId="77777777">
            <w:pPr>
              <w:pStyle w:val="Tab3MiddleColNonGras"/>
            </w:pPr>
            <w:r>
              <w:t>1,134,174.72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4CCDA0E" w14:textId="77777777">
            <w:pPr>
              <w:pStyle w:val="Tab3LastColNonGras"/>
            </w:pPr>
            <w:r>
              <w:t>0.23</w:t>
            </w:r>
          </w:p>
        </w:tc>
      </w:tr>
      <w:tr w14:paraId="754EC4A9"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BEC70F4" w14:textId="77777777">
            <w:pPr>
              <w:pStyle w:val="Tab3FirstColNonGras"/>
            </w:pPr>
            <w:r>
              <w:t>CISCO SYSTEMS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8B62F16"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0392ECB" w14:textId="77777777">
            <w:pPr>
              <w:pStyle w:val="Tab3MiddleColNonGras"/>
            </w:pPr>
            <w:r>
              <w:t>66,362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CC4E661" w14:textId="77777777">
            <w:pPr>
              <w:pStyle w:val="Tab3MiddleColNonGras"/>
            </w:pPr>
            <w:r>
              <w:t>7,794,880.52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8C6FFC4" w14:textId="77777777">
            <w:pPr>
              <w:pStyle w:val="Tab3LastColNonGras"/>
            </w:pPr>
            <w:r>
              <w:t>1.57</w:t>
            </w:r>
          </w:p>
        </w:tc>
      </w:tr>
      <w:tr w14:paraId="54FDF3DE"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9DB8C04" w14:textId="77777777">
            <w:pPr>
              <w:pStyle w:val="Tab3FirstColNonGras"/>
            </w:pPr>
            <w:r>
              <w:t>F5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69762C6"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8B5204C" w14:textId="77777777">
            <w:pPr>
              <w:pStyle w:val="Tab3MiddleColNonGras"/>
            </w:pPr>
            <w:r>
              <w:t>2,155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7A4B954" w14:textId="77777777">
            <w:pPr>
              <w:pStyle w:val="Tab3MiddleColNonGras"/>
            </w:pPr>
            <w:r>
              <w:t>896,393.80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566D4CA" w14:textId="77777777">
            <w:pPr>
              <w:pStyle w:val="Tab3LastColNonGras"/>
            </w:pPr>
            <w:r>
              <w:t>0.18</w:t>
            </w:r>
          </w:p>
        </w:tc>
      </w:tr>
      <w:tr w14:paraId="52A56732"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D81651D" w14:textId="77777777">
            <w:pPr>
              <w:pStyle w:val="Tab3FirstColNonGras"/>
            </w:pPr>
            <w:r>
              <w:t>HEWLETT PACKARD ENTERPRISE</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810DEBA"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A3D7391" w14:textId="77777777">
            <w:pPr>
              <w:pStyle w:val="Tab3MiddleColNonGras"/>
            </w:pPr>
            <w:r>
              <w:t>1,442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2874E07" w14:textId="77777777">
            <w:pPr>
              <w:pStyle w:val="Tab3MiddleColNonGras"/>
            </w:pPr>
            <w:r>
              <w:t>65,048.62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BC93FE7" w14:textId="77777777">
            <w:pPr>
              <w:pStyle w:val="Tab3LastColNonGras"/>
            </w:pPr>
            <w:r>
              <w:t>0.01</w:t>
            </w:r>
          </w:p>
        </w:tc>
      </w:tr>
      <w:tr w14:paraId="25F51ED5"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E74C0AF" w14:textId="77777777">
            <w:pPr>
              <w:pStyle w:val="Tab3FirstColNonGras"/>
            </w:pPr>
            <w:r>
              <w:t>MOTOROLA SOLUTIONS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010B30B"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BB1930D" w14:textId="77777777">
            <w:pPr>
              <w:pStyle w:val="Tab3MiddleColNonGras"/>
            </w:pPr>
            <w:r>
              <w:t>2,666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6631C55" w14:textId="77777777">
            <w:pPr>
              <w:pStyle w:val="Tab3MiddleColNonGras"/>
            </w:pPr>
            <w:r>
              <w:t>1,107,163.14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342D514" w14:textId="77777777">
            <w:pPr>
              <w:pStyle w:val="Tab3LastColNonGras"/>
            </w:pPr>
            <w:r>
              <w:t>0.22</w:t>
            </w:r>
          </w:p>
        </w:tc>
      </w:tr>
      <w:tr w14:paraId="52816CA9"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7AC9E8E" w14:textId="77777777">
            <w:pPr>
              <w:pStyle w:val="Tab3FirstColNonGras"/>
            </w:pPr>
            <w:r>
              <w:t>QUALCOMM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44B8ADF"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11B6C53" w14:textId="77777777">
            <w:pPr>
              <w:pStyle w:val="Tab3MiddleColNonGras"/>
            </w:pPr>
            <w:r>
              <w:t>17,394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417616D" w14:textId="77777777">
            <w:pPr>
              <w:pStyle w:val="Tab3MiddleColNonGras"/>
            </w:pPr>
            <w:r>
              <w:t>3,214,237.26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001720F" w14:textId="77777777">
            <w:pPr>
              <w:pStyle w:val="Tab3LastColNonGras"/>
            </w:pPr>
            <w:r>
              <w:t>0.64</w:t>
            </w:r>
          </w:p>
        </w:tc>
      </w:tr>
      <w:tr w14:paraId="3A5DAEE8"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4A32669D" w14:textId="77777777">
            <w:pPr>
              <w:pStyle w:val="Tab1FirstColGras"/>
            </w:pPr>
            <w:r>
              <w:t>Construction &amp; Engineering</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0A9766DC"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6D51C6E2"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7547B872" w14:textId="77777777">
            <w:pPr>
              <w:pStyle w:val="Tab1MiddleColGras"/>
            </w:pPr>
            <w:r>
              <w:t>6,266,220.34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B7BE06D" w14:textId="77777777">
            <w:pPr>
              <w:pStyle w:val="Tab1LastColGras"/>
            </w:pPr>
            <w:r>
              <w:t>1.25</w:t>
            </w:r>
          </w:p>
        </w:tc>
      </w:tr>
      <w:tr w14:paraId="16BF2B01"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70BD70B" w14:textId="77777777">
            <w:pPr>
              <w:pStyle w:val="Tab3FirstColNonGras"/>
            </w:pPr>
            <w:r>
              <w:t>ACCIONA SA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C4595E3"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4941DF2" w14:textId="77777777">
            <w:pPr>
              <w:pStyle w:val="Tab3MiddleColNonGras"/>
            </w:pPr>
            <w:r>
              <w:t>832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14DD01C" w14:textId="77777777">
            <w:pPr>
              <w:pStyle w:val="Tab3MiddleColNonGras"/>
            </w:pPr>
            <w:r>
              <w:t>263,679.74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135C479" w14:textId="77777777">
            <w:pPr>
              <w:pStyle w:val="Tab3LastColNonGras"/>
            </w:pPr>
            <w:r>
              <w:t>0.05</w:t>
            </w:r>
          </w:p>
        </w:tc>
      </w:tr>
      <w:tr w14:paraId="5B20696E"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EE17F0F" w14:textId="77777777">
            <w:pPr>
              <w:pStyle w:val="Tab3FirstColNonGras"/>
            </w:pPr>
            <w:r>
              <w:t>COMFORT SYSTEMS USA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BD4370A"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7507D9B" w14:textId="77777777">
            <w:pPr>
              <w:pStyle w:val="Tab3MiddleColNonGras"/>
            </w:pPr>
            <w:r>
              <w:t>1,492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5EF90A0" w14:textId="77777777">
            <w:pPr>
              <w:pStyle w:val="Tab3MiddleColNonGras"/>
            </w:pPr>
            <w:r>
              <w:t>2,957,069.40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28C4ADB" w14:textId="77777777">
            <w:pPr>
              <w:pStyle w:val="Tab3LastColNonGras"/>
            </w:pPr>
            <w:r>
              <w:t>0.60</w:t>
            </w:r>
          </w:p>
        </w:tc>
      </w:tr>
      <w:tr w14:paraId="6EDBB359"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57991CF" w14:textId="77777777">
            <w:pPr>
              <w:pStyle w:val="Tab3FirstColNonGras"/>
            </w:pPr>
            <w:r>
              <w:t>DR HORTON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3DB6B72"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3B5C590" w14:textId="77777777">
            <w:pPr>
              <w:pStyle w:val="Tab3MiddleColNonGras"/>
            </w:pPr>
            <w:r>
              <w:t>244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F68F449" w14:textId="77777777">
            <w:pPr>
              <w:pStyle w:val="Tab3MiddleColNonGras"/>
            </w:pPr>
            <w:r>
              <w:t>39,742.72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8707F97" w14:textId="77777777">
            <w:pPr>
              <w:pStyle w:val="Tab3LastColNonGras"/>
            </w:pPr>
            <w:r>
              <w:t>0.01</w:t>
            </w:r>
          </w:p>
        </w:tc>
      </w:tr>
      <w:tr w14:paraId="313A22D7"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D7C41F5" w14:textId="77777777">
            <w:pPr>
              <w:pStyle w:val="Tab3FirstColNonGras"/>
            </w:pPr>
            <w:r>
              <w:t>EIFFAGE</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2FB521C"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E89CAA0" w14:textId="77777777">
            <w:pPr>
              <w:pStyle w:val="Tab3MiddleColNonGras"/>
            </w:pPr>
            <w:r>
              <w:t>103</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72F166C" w14:textId="77777777">
            <w:pPr>
              <w:pStyle w:val="Tab3MiddleColNonGras"/>
            </w:pPr>
            <w:r>
              <w:t>15,202.80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47BECD9" w14:textId="77777777">
            <w:pPr>
              <w:pStyle w:val="Tab3LastColNonGras"/>
            </w:pPr>
            <w:r>
              <w:t>0.00</w:t>
            </w:r>
          </w:p>
        </w:tc>
      </w:tr>
      <w:tr w14:paraId="035D33E2"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E575C10" w14:textId="77777777">
            <w:pPr>
              <w:pStyle w:val="Tab3FirstColNonGras"/>
            </w:pPr>
            <w:r>
              <w:t>KAJIMA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8739001"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4684710" w14:textId="77777777">
            <w:pPr>
              <w:pStyle w:val="Tab3MiddleColNonGras"/>
            </w:pPr>
            <w:r>
              <w:t>400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F7AFC57" w14:textId="77777777">
            <w:pPr>
              <w:pStyle w:val="Tab3MiddleColNonGras"/>
            </w:pPr>
            <w:r>
              <w:t>14,451.93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C2F730B" w14:textId="77777777">
            <w:pPr>
              <w:pStyle w:val="Tab3LastColNonGras"/>
            </w:pPr>
            <w:r>
              <w:t>0.00</w:t>
            </w:r>
          </w:p>
        </w:tc>
      </w:tr>
      <w:tr w14:paraId="7B2EABCE"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99C1223" w14:textId="77777777">
            <w:pPr>
              <w:pStyle w:val="Tab3FirstColNonGras"/>
            </w:pPr>
            <w:r>
              <w:t>QUANTA SERVICES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370828F"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E4D8A7A" w14:textId="77777777">
            <w:pPr>
              <w:pStyle w:val="Tab3MiddleColNonGras"/>
            </w:pPr>
            <w:r>
              <w:t>4,098</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FC6650E" w14:textId="77777777">
            <w:pPr>
              <w:pStyle w:val="Tab3MiddleColNonGras"/>
            </w:pPr>
            <w:r>
              <w:t>2,950,723.92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91F91F1" w14:textId="77777777">
            <w:pPr>
              <w:pStyle w:val="Tab3LastColNonGras"/>
            </w:pPr>
            <w:r>
              <w:t>0.59</w:t>
            </w:r>
          </w:p>
        </w:tc>
      </w:tr>
      <w:tr w14:paraId="508D7CAC"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881F532" w14:textId="77777777">
            <w:pPr>
              <w:pStyle w:val="Tab3FirstColNonGras"/>
            </w:pPr>
            <w:r>
              <w:t>SHIMIZU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CA866A4"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3767580" w14:textId="77777777">
            <w:pPr>
              <w:pStyle w:val="Tab3MiddleColNonGras"/>
            </w:pPr>
            <w:r>
              <w:t>200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28673C3" w14:textId="77777777">
            <w:pPr>
              <w:pStyle w:val="Tab3MiddleColNonGras"/>
            </w:pPr>
            <w:r>
              <w:t>3,137.36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B13C586" w14:textId="77777777">
            <w:pPr>
              <w:pStyle w:val="Tab3LastColNonGras"/>
            </w:pPr>
            <w:r>
              <w:t>0.00</w:t>
            </w:r>
          </w:p>
        </w:tc>
      </w:tr>
      <w:tr w14:paraId="54D1DA25"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EF4A7E7" w14:textId="77777777">
            <w:pPr>
              <w:pStyle w:val="Tab3FirstColNonGras"/>
            </w:pPr>
            <w:r>
              <w:t>SKANSKA AB  SER'B'SEK10 LIBRE</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ADA2574" w14:textId="77777777">
            <w:pPr>
              <w:pStyle w:val="Tab1MiddleColNonGrasCentre"/>
            </w:pPr>
            <w:r>
              <w:t>SEK</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DDBB97E" w14:textId="77777777">
            <w:pPr>
              <w:pStyle w:val="Tab3MiddleColNonGras"/>
            </w:pPr>
            <w:r>
              <w:t>502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167F569" w14:textId="77777777">
            <w:pPr>
              <w:pStyle w:val="Tab3MiddleColNonGras"/>
            </w:pPr>
            <w:r>
              <w:t>13,444.59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C3E806F" w14:textId="77777777">
            <w:pPr>
              <w:pStyle w:val="Tab3LastColNonGras"/>
            </w:pPr>
            <w:r>
              <w:t>0.00</w:t>
            </w:r>
          </w:p>
        </w:tc>
      </w:tr>
      <w:tr w14:paraId="2A3CB4AE"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1AAAF26" w14:textId="77777777">
            <w:pPr>
              <w:pStyle w:val="Tab3FirstColNonGras"/>
            </w:pPr>
            <w:r>
              <w:t>TAISEI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C0DFD99"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FC6CAA6" w14:textId="77777777">
            <w:pPr>
              <w:pStyle w:val="Tab3MiddleColNonGras"/>
            </w:pPr>
            <w:r>
              <w:t>100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85903A5" w14:textId="77777777">
            <w:pPr>
              <w:pStyle w:val="Tab3MiddleColNonGras"/>
            </w:pPr>
            <w:r>
              <w:t>8,767.88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9ED9366" w14:textId="77777777">
            <w:pPr>
              <w:pStyle w:val="Tab3LastColNonGras"/>
            </w:pPr>
            <w:r>
              <w:t>0.00</w:t>
            </w:r>
          </w:p>
        </w:tc>
      </w:tr>
      <w:tr w14:paraId="3DDFC652"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75EC3E2A" w14:textId="77777777">
            <w:pPr>
              <w:pStyle w:val="Tab1FirstColGras"/>
            </w:pPr>
            <w:r>
              <w:t>Consumer durables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0319D1FD"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10998CC9"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6DBAC580" w14:textId="77777777">
            <w:pPr>
              <w:pStyle w:val="Tab1MiddleColGras"/>
            </w:pPr>
            <w:r>
              <w:t>568,756.97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1379F1C" w14:textId="77777777">
            <w:pPr>
              <w:pStyle w:val="Tab1LastColGras"/>
            </w:pPr>
            <w:r>
              <w:t>0.11</w:t>
            </w:r>
          </w:p>
        </w:tc>
      </w:tr>
      <w:tr w14:paraId="3A089D9F"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CC806C3" w14:textId="77777777">
            <w:pPr>
              <w:pStyle w:val="Tab3FirstColNonGras"/>
            </w:pPr>
            <w:r>
              <w:t>GARMIN LTD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0B851EA"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A2B4724" w14:textId="77777777">
            <w:pPr>
              <w:pStyle w:val="Tab3MiddleColNonGras"/>
            </w:pPr>
            <w:r>
              <w:t>146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954EE58" w14:textId="77777777">
            <w:pPr>
              <w:pStyle w:val="Tab3MiddleColNonGras"/>
            </w:pPr>
            <w:r>
              <w:t>34,680.84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A487DA3" w14:textId="77777777">
            <w:pPr>
              <w:pStyle w:val="Tab3LastColNonGras"/>
            </w:pPr>
            <w:r>
              <w:t>0.01</w:t>
            </w:r>
          </w:p>
        </w:tc>
      </w:tr>
      <w:tr w14:paraId="309FADDC"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793BA92" w14:textId="77777777">
            <w:pPr>
              <w:pStyle w:val="Tab3FirstColNonGras"/>
            </w:pPr>
            <w:r>
              <w:t>LENNAR CORP-A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9695CC2"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A188A11" w14:textId="77777777">
            <w:pPr>
              <w:pStyle w:val="Tab3MiddleColNonGras"/>
            </w:pPr>
            <w:r>
              <w:t>191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A75974C" w14:textId="77777777">
            <w:pPr>
              <w:pStyle w:val="Tab3MiddleColNonGras"/>
            </w:pPr>
            <w:r>
              <w:t>17,283.59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C3A38BF" w14:textId="77777777">
            <w:pPr>
              <w:pStyle w:val="Tab3LastColNonGras"/>
            </w:pPr>
            <w:r>
              <w:t>0.00</w:t>
            </w:r>
          </w:p>
        </w:tc>
      </w:tr>
      <w:tr w14:paraId="33E0081A"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8DDACC8" w14:textId="77777777">
            <w:pPr>
              <w:pStyle w:val="Tab3FirstColNonGras"/>
            </w:pPr>
            <w:r>
              <w:t>MAKITA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B3A6905"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ADBC21A" w14:textId="77777777">
            <w:pPr>
              <w:pStyle w:val="Tab3MiddleColNonGras"/>
            </w:pPr>
            <w:r>
              <w:t>100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BB23ED5" w14:textId="77777777">
            <w:pPr>
              <w:pStyle w:val="Tab3MiddleColNonGras"/>
            </w:pPr>
            <w:r>
              <w:t>3,563.14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0212DA0" w14:textId="77777777">
            <w:pPr>
              <w:pStyle w:val="Tab3LastColNonGras"/>
            </w:pPr>
            <w:r>
              <w:t>0.00</w:t>
            </w:r>
          </w:p>
        </w:tc>
      </w:tr>
      <w:tr w14:paraId="092448A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4A39108" w14:textId="77777777">
            <w:pPr>
              <w:pStyle w:val="Tab3FirstColNonGras"/>
            </w:pPr>
            <w:r>
              <w:t>NVR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1FFB39B"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999F0AA" w14:textId="77777777">
            <w:pPr>
              <w:pStyle w:val="Tab3MiddleColNonGras"/>
            </w:pPr>
            <w:r>
              <w:t>3</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1B27BCF" w14:textId="77777777">
            <w:pPr>
              <w:pStyle w:val="Tab3MiddleColNonGras"/>
            </w:pPr>
            <w:r>
              <w:t>20,440.20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7447AB5" w14:textId="77777777">
            <w:pPr>
              <w:pStyle w:val="Tab3LastColNonGras"/>
            </w:pPr>
            <w:r>
              <w:t>0.00</w:t>
            </w:r>
          </w:p>
        </w:tc>
      </w:tr>
      <w:tr w14:paraId="3398A411"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004BCEF" w14:textId="77777777">
            <w:pPr>
              <w:pStyle w:val="Tab3FirstColNonGras"/>
            </w:pPr>
            <w:r>
              <w:t>PULTEGROUP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0D0FD7B"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C993DA9" w14:textId="77777777">
            <w:pPr>
              <w:pStyle w:val="Tab3MiddleColNonGras"/>
            </w:pPr>
            <w:r>
              <w:t>217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DDF5E67" w14:textId="77777777">
            <w:pPr>
              <w:pStyle w:val="Tab3MiddleColNonGras"/>
            </w:pPr>
            <w:r>
              <w:t>29,774.57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D355F5F" w14:textId="77777777">
            <w:pPr>
              <w:pStyle w:val="Tab3LastColNonGras"/>
            </w:pPr>
            <w:r>
              <w:t>0.01</w:t>
            </w:r>
          </w:p>
        </w:tc>
      </w:tr>
      <w:tr w14:paraId="25E9FA5F"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1DAF107" w14:textId="77777777">
            <w:pPr>
              <w:pStyle w:val="Tab3FirstColNonGras"/>
            </w:pPr>
            <w:r>
              <w:t>SEKISUI HOUSE LTD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75D4CA5"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1522B23" w14:textId="77777777">
            <w:pPr>
              <w:pStyle w:val="Tab3MiddleColNonGras"/>
            </w:pPr>
            <w:r>
              <w:t>400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84DBC5A" w14:textId="77777777">
            <w:pPr>
              <w:pStyle w:val="Tab3MiddleColNonGras"/>
            </w:pPr>
            <w:r>
              <w:t>8,323.64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93F8BFB" w14:textId="77777777">
            <w:pPr>
              <w:pStyle w:val="Tab3LastColNonGras"/>
            </w:pPr>
            <w:r>
              <w:t>0.00</w:t>
            </w:r>
          </w:p>
        </w:tc>
      </w:tr>
      <w:tr w14:paraId="4FEF4B92"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C36CE5A" w14:textId="77777777">
            <w:pPr>
              <w:pStyle w:val="Tab3FirstColNonGras"/>
            </w:pPr>
            <w:r>
              <w:t>SNAP-ON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D97233D"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A2FE57B" w14:textId="77777777">
            <w:pPr>
              <w:pStyle w:val="Tab3MiddleColNonGras"/>
            </w:pPr>
            <w:r>
              <w:t>819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A835F27" w14:textId="77777777">
            <w:pPr>
              <w:pStyle w:val="Tab3MiddleColNonGras"/>
            </w:pPr>
            <w:r>
              <w:t>329,565.60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CE608DF" w14:textId="77777777">
            <w:pPr>
              <w:pStyle w:val="Tab3LastColNonGras"/>
            </w:pPr>
            <w:r>
              <w:t>0.06</w:t>
            </w:r>
          </w:p>
        </w:tc>
      </w:tr>
      <w:tr w14:paraId="3EF60411"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A3303EC" w14:textId="77777777">
            <w:pPr>
              <w:pStyle w:val="Tab3FirstColNonGras"/>
            </w:pPr>
            <w:r>
              <w:t>SONY GROUP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22A2D16"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71048E2" w14:textId="77777777">
            <w:pPr>
              <w:pStyle w:val="Tab3MiddleColNonGras"/>
            </w:pPr>
            <w:r>
              <w:t>6,200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6C8E02B" w14:textId="77777777">
            <w:pPr>
              <w:pStyle w:val="Tab3MiddleColNonGras"/>
            </w:pPr>
            <w:r>
              <w:t>125,125.39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34CA8D6" w14:textId="77777777">
            <w:pPr>
              <w:pStyle w:val="Tab3LastColNonGras"/>
            </w:pPr>
            <w:r>
              <w:t>0.03</w:t>
            </w:r>
          </w:p>
        </w:tc>
      </w:tr>
      <w:tr w14:paraId="394B53FB"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7F06D058" w14:textId="77777777">
            <w:pPr>
              <w:pStyle w:val="Tab1FirstColGras"/>
            </w:pPr>
            <w:r>
              <w:t>Consumer Finance</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4373CDCF"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4CAB5232"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637D1364" w14:textId="77777777">
            <w:pPr>
              <w:pStyle w:val="Tab1MiddleColGras"/>
            </w:pPr>
            <w:r>
              <w:t>2,203,533.05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05DCB41" w14:textId="77777777">
            <w:pPr>
              <w:pStyle w:val="Tab1LastColGras"/>
            </w:pPr>
            <w:r>
              <w:t>0.44</w:t>
            </w:r>
          </w:p>
        </w:tc>
      </w:tr>
      <w:tr w14:paraId="654A5E5E"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9E19615" w14:textId="77777777">
            <w:pPr>
              <w:pStyle w:val="Tab3FirstColNonGras"/>
            </w:pPr>
            <w:r>
              <w:t>AMERICAN EXPRESS CO</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E476B8E"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4F6352D" w14:textId="77777777">
            <w:pPr>
              <w:pStyle w:val="Tab3MiddleColNonGras"/>
            </w:pPr>
            <w:r>
              <w:t>4,114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462CC4D" w14:textId="77777777">
            <w:pPr>
              <w:pStyle w:val="Tab3MiddleColNonGras"/>
            </w:pPr>
            <w:r>
              <w:t>1,391,560.50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D446E5B" w14:textId="77777777">
            <w:pPr>
              <w:pStyle w:val="Tab3LastColNonGras"/>
            </w:pPr>
            <w:r>
              <w:t>0.28</w:t>
            </w:r>
          </w:p>
        </w:tc>
      </w:tr>
      <w:tr w14:paraId="4E0D8654"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11316A9" w14:textId="77777777">
            <w:pPr>
              <w:pStyle w:val="Tab3FirstColNonGras"/>
            </w:pPr>
            <w:r>
              <w:t>CAPITAL ONE FINANCIAL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4593B6C"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E49529B" w14:textId="77777777">
            <w:pPr>
              <w:pStyle w:val="Tab3MiddleColNonGras"/>
            </w:pPr>
            <w:r>
              <w:t>3,292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DF3033E" w14:textId="77777777">
            <w:pPr>
              <w:pStyle w:val="Tab3MiddleColNonGras"/>
            </w:pPr>
            <w:r>
              <w:t>660,441.04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ED0099C" w14:textId="77777777">
            <w:pPr>
              <w:pStyle w:val="Tab3LastColNonGras"/>
            </w:pPr>
            <w:r>
              <w:t>0.13</w:t>
            </w:r>
          </w:p>
        </w:tc>
      </w:tr>
      <w:tr w14:paraId="1474A3F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7E72A7D" w14:textId="77777777">
            <w:pPr>
              <w:pStyle w:val="Tab3FirstColNonGras"/>
            </w:pPr>
            <w:r>
              <w:t>ROCKET COS INC-CLASS 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A5605C7"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128939C" w14:textId="77777777">
            <w:pPr>
              <w:pStyle w:val="Tab3MiddleColNonGras"/>
            </w:pPr>
            <w:r>
              <w:t>4,885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CB3AC4E" w14:textId="77777777">
            <w:pPr>
              <w:pStyle w:val="Tab3MiddleColNonGras"/>
            </w:pPr>
            <w:r>
              <w:t>76,938.75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3E5DDA4" w14:textId="77777777">
            <w:pPr>
              <w:pStyle w:val="Tab3LastColNonGras"/>
            </w:pPr>
            <w:r>
              <w:t>0.02</w:t>
            </w:r>
          </w:p>
        </w:tc>
      </w:tr>
      <w:tr w14:paraId="431622B3"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9C3D85B" w14:textId="77777777">
            <w:pPr>
              <w:pStyle w:val="Tab3FirstColNonGras"/>
            </w:pPr>
            <w:r>
              <w:t>TRANSUNION</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95004C8"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DD451D0" w14:textId="77777777">
            <w:pPr>
              <w:pStyle w:val="Tab3MiddleColNonGras"/>
            </w:pPr>
            <w:r>
              <w:t>1,034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5535447" w14:textId="77777777">
            <w:pPr>
              <w:pStyle w:val="Tab3MiddleColNonGras"/>
            </w:pPr>
            <w:r>
              <w:t>74,592.76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8D51F15" w14:textId="77777777">
            <w:pPr>
              <w:pStyle w:val="Tab3LastColNonGras"/>
            </w:pPr>
            <w:r>
              <w:t>0.01</w:t>
            </w:r>
          </w:p>
        </w:tc>
      </w:tr>
      <w:tr w14:paraId="1CFDA459"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433DFE1A" w14:textId="77777777">
            <w:pPr>
              <w:pStyle w:val="Tab1FirstColGras"/>
            </w:pPr>
            <w:r>
              <w:t>Department Stores &amp; other</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3C49F374"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7C0D71F8"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2ADA2637" w14:textId="77777777">
            <w:pPr>
              <w:pStyle w:val="Tab1MiddleColGras"/>
            </w:pPr>
            <w:r>
              <w:t>4,879,324.81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DF8CDD9" w14:textId="77777777">
            <w:pPr>
              <w:pStyle w:val="Tab1LastColGras"/>
            </w:pPr>
            <w:r>
              <w:t>0.98</w:t>
            </w:r>
          </w:p>
        </w:tc>
      </w:tr>
      <w:tr w14:paraId="05AEAE3E"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996ABBF" w14:textId="77777777">
            <w:pPr>
              <w:pStyle w:val="Tab3FirstColNonGras"/>
            </w:pPr>
            <w:r>
              <w:t>DOLLARAMA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44787D1" w14:textId="77777777">
            <w:pPr>
              <w:pStyle w:val="Tab1MiddleColNonGrasCentre"/>
            </w:pPr>
            <w:r>
              <w:t>CAD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7323711" w14:textId="77777777">
            <w:pPr>
              <w:pStyle w:val="Tab3MiddleColNonGras"/>
            </w:pPr>
            <w:r>
              <w:t>12,122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C774E5C" w14:textId="77777777">
            <w:pPr>
              <w:pStyle w:val="Tab3MiddleColNonGras"/>
            </w:pPr>
            <w:r>
              <w:t>1,603,058.52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805E854" w14:textId="77777777">
            <w:pPr>
              <w:pStyle w:val="Tab3LastColNonGras"/>
            </w:pPr>
            <w:r>
              <w:t>0.33</w:t>
            </w:r>
          </w:p>
        </w:tc>
      </w:tr>
      <w:tr w14:paraId="014BEE0C"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95F3E31" w14:textId="77777777">
            <w:pPr>
              <w:pStyle w:val="Tab3FirstColNonGras"/>
            </w:pPr>
            <w:r>
              <w:t>EBAY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5E1A415"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C60A200" w14:textId="77777777">
            <w:pPr>
              <w:pStyle w:val="Tab3MiddleColNonGras"/>
            </w:pPr>
            <w:r>
              <w:t>6,736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233DB40" w14:textId="77777777">
            <w:pPr>
              <w:pStyle w:val="Tab3MiddleColNonGras"/>
            </w:pPr>
            <w:r>
              <w:t>752,748.00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A6F0CD4" w14:textId="77777777">
            <w:pPr>
              <w:pStyle w:val="Tab3LastColNonGras"/>
            </w:pPr>
            <w:r>
              <w:t>0.15</w:t>
            </w:r>
          </w:p>
        </w:tc>
      </w:tr>
      <w:tr w14:paraId="21970C3F"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8F7EB58" w14:textId="77777777">
            <w:pPr>
              <w:pStyle w:val="Tab3FirstColNonGras"/>
            </w:pPr>
            <w:r>
              <w:t>NEXT PLC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A0C7686" w14:textId="77777777">
            <w:pPr>
              <w:pStyle w:val="Tab1MiddleColNonGrasCentre"/>
            </w:pPr>
            <w:r>
              <w:t>GBP</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B2BB2AC" w14:textId="77777777">
            <w:pPr>
              <w:pStyle w:val="Tab3MiddleColNonGras"/>
            </w:pPr>
            <w:r>
              <w:t>5,187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672289C" w14:textId="77777777">
            <w:pPr>
              <w:pStyle w:val="Tab3MiddleColNonGras"/>
            </w:pPr>
            <w:r>
              <w:t>1,001,348.63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48C9E06" w14:textId="77777777">
            <w:pPr>
              <w:pStyle w:val="Tab3LastColNonGras"/>
            </w:pPr>
            <w:r>
              <w:t>0.20</w:t>
            </w:r>
          </w:p>
        </w:tc>
      </w:tr>
      <w:tr w14:paraId="1B30999A"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ABD8BFA" w14:textId="77777777">
            <w:pPr>
              <w:pStyle w:val="Tab3FirstColNonGras"/>
            </w:pPr>
            <w:r>
              <w:t>PAN PACIFIC INTERNATIONAL HO</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4AFCD6A"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7681BF2" w14:textId="77777777">
            <w:pPr>
              <w:pStyle w:val="Tab3MiddleColNonGras"/>
            </w:pPr>
            <w:r>
              <w:t>1,800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004F4D9" w14:textId="77777777">
            <w:pPr>
              <w:pStyle w:val="Tab3MiddleColNonGras"/>
            </w:pPr>
            <w:r>
              <w:t>9,114.91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931EBD1" w14:textId="77777777">
            <w:pPr>
              <w:pStyle w:val="Tab3LastColNonGras"/>
            </w:pPr>
            <w:r>
              <w:t>0.00</w:t>
            </w:r>
          </w:p>
        </w:tc>
      </w:tr>
      <w:tr w14:paraId="3E3073F8"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2817945" w14:textId="77777777">
            <w:pPr>
              <w:pStyle w:val="Tab3FirstColNonGras"/>
            </w:pPr>
            <w:r>
              <w:t>PROSUS NV</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C161B1E"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71B1993" w14:textId="77777777">
            <w:pPr>
              <w:pStyle w:val="Tab3MiddleColNonGras"/>
            </w:pPr>
            <w:r>
              <w:t>21,054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5B107C7" w14:textId="77777777">
            <w:pPr>
              <w:pStyle w:val="Tab3MiddleColNonGras"/>
            </w:pPr>
            <w:r>
              <w:t>914,458.74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3841BEF" w14:textId="77777777">
            <w:pPr>
              <w:pStyle w:val="Tab3LastColNonGras"/>
            </w:pPr>
            <w:r>
              <w:t>0.18</w:t>
            </w:r>
          </w:p>
        </w:tc>
      </w:tr>
    </w:tbl>
    <w:p w:rsidR="00641AE7" w14:paraId="63DDCA42" w14:textId="77777777">
      <w:pPr>
        <w:sectPr>
          <w:headerReference w:type="default" r:id="rId29"/>
          <w:footerReference w:type="default" r:id="rId30"/>
          <w:pgSz w:w="11900" w:h="16840"/>
          <w:pgMar w:top="2154" w:right="1134" w:bottom="1134" w:left="1134" w:header="400" w:footer="400" w:gutter="0"/>
          <w:cols w:space="720"/>
        </w:sectPr>
      </w:pPr>
    </w:p>
    <w:p w:rsidR="00641AE7" w14:paraId="4EA525A9" w14:textId="77777777">
      <w:pPr>
        <w:spacing w:line="30" w:lineRule="exact"/>
        <w:rPr>
          <w:sz w:val="3"/>
        </w:rPr>
      </w:pPr>
    </w:p>
    <w:p w:rsidR="00641AE7" w14:paraId="30A29C83" w14:textId="77777777">
      <w:pPr>
        <w:pStyle w:val="TechnicalBookmark"/>
      </w:pPr>
      <w:r>
        <w:fldChar w:fldCharType="begin"/>
      </w:r>
      <w:r>
        <w:instrText xml:space="preserve"> SET E29D085ADDFFD20EA0A59BF020953481 "" </w:instrText>
      </w:r>
      <w:r>
        <w:fldChar w:fldCharType="separate"/>
      </w:r>
      <w:bookmarkStart w:id="55" w:name="E29D085ADDFFD20EA0A59BF020953481"/>
      <w:bookmarkEnd w:id="55"/>
      <w:r>
        <w:fldChar w:fldCharType="end"/>
      </w:r>
    </w:p>
    <w:p w:rsidR="00641AE7" w14:paraId="695B1871" w14:textId="77777777">
      <w:pPr>
        <w:pStyle w:val="H2"/>
      </w:pPr>
      <w:r>
        <w:t>Portfolio listing of balance sheet items</w:t>
      </w:r>
    </w:p>
    <w:p w:rsidR="00641AE7" w14:paraId="66C5927F" w14:textId="77777777">
      <w:pPr>
        <w:pStyle w:val="NoRefToc"/>
      </w:pPr>
      <w:r>
        <w:t>Portfolio listing of balance sheet items</w:t>
      </w:r>
    </w:p>
    <w:p w:rsidR="00641AE7" w14:paraId="4491FE1C" w14:textId="77777777">
      <w:pPr>
        <w:pStyle w:val="TechnicalBookmark"/>
      </w:pPr>
      <w:r>
        <w:fldChar w:fldCharType="begin"/>
      </w:r>
      <w:r>
        <w:instrText xml:space="preserve"> SET F74657664A5C78584E5F682D995C5B0E "" </w:instrText>
      </w:r>
      <w:r>
        <w:fldChar w:fldCharType="separate"/>
      </w:r>
      <w:bookmarkStart w:id="56" w:name="F74657664A5C78584E5F682D995C5B0E"/>
      <w:bookmarkEnd w:id="56"/>
      <w:r>
        <w:fldChar w:fldCharType="end"/>
      </w:r>
    </w:p>
    <w:p w:rsidR="00641AE7" w14:paraId="2FCE4832" w14:textId="77777777">
      <w:pPr>
        <w:pStyle w:val="TechnicalBookmark"/>
      </w:pPr>
    </w:p>
    <w:tbl>
      <w:tblPr>
        <w:tblW w:w="5000" w:type="pct"/>
        <w:tblBorders>
          <w:bottom w:val="single" w:sz="4" w:space="0" w:color="000000"/>
        </w:tblBorders>
        <w:tblLayout w:type="fixed"/>
        <w:tblLook w:val="04A0"/>
      </w:tblPr>
      <w:tblGrid>
        <w:gridCol w:w="5425"/>
        <w:gridCol w:w="796"/>
        <w:gridCol w:w="1213"/>
        <w:gridCol w:w="1472"/>
        <w:gridCol w:w="716"/>
      </w:tblGrid>
      <w:tr w14:paraId="74227E2D" w14:textId="77777777">
        <w:tblPrEx>
          <w:tblW w:w="5000" w:type="pct"/>
          <w:tblBorders>
            <w:bottom w:val="single" w:sz="4" w:space="0" w:color="000000"/>
          </w:tblBorders>
          <w:tblLayout w:type="fixed"/>
          <w:tblLook w:val="04A0"/>
        </w:tblPrEx>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641AE7" w14:paraId="17B47FB5" w14:textId="77777777">
            <w:pPr>
              <w:pStyle w:val="EnteteTabFirstColBordure"/>
            </w:pPr>
            <w:r>
              <w:t>Instruments by business sector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0293F88E" w14:textId="77777777">
            <w:pPr>
              <w:pStyle w:val="EnteteTabMiddleColBordure"/>
              <w:spacing w:line="184" w:lineRule="exact"/>
            </w:pPr>
            <w:r>
              <w:t>Currency</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01B3231A" w14:textId="77777777">
            <w:pPr>
              <w:pStyle w:val="EnteteTabMiddleColBordure"/>
              <w:spacing w:line="184" w:lineRule="exact"/>
            </w:pPr>
            <w:r>
              <w:t>Quantity or</w:t>
            </w:r>
          </w:p>
          <w:p w:rsidR="00641AE7" w14:paraId="505642CF" w14:textId="77777777">
            <w:pPr>
              <w:pStyle w:val="EnteteTabMiddleColBordure"/>
              <w:spacing w:line="184" w:lineRule="exact"/>
            </w:pPr>
            <w: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184DF00A" w14:textId="77777777">
            <w:pPr>
              <w:pStyle w:val="EnteteTabMiddleColBordure"/>
            </w:pPr>
            <w:r>
              <w:t>Present value</w:t>
            </w:r>
          </w:p>
        </w:tc>
        <w:tc>
          <w:tcPr>
            <w:tcW w:w="72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641AE7" w14:paraId="00FE709A" w14:textId="77777777">
            <w:pPr>
              <w:pStyle w:val="EnteteTabLastColBordure"/>
              <w:spacing w:line="184" w:lineRule="exact"/>
            </w:pPr>
            <w:r>
              <w:t>% Net</w:t>
            </w:r>
          </w:p>
          <w:p w:rsidR="00641AE7" w14:paraId="3C326391" w14:textId="77777777">
            <w:pPr>
              <w:pStyle w:val="EnteteTabLastColBordure"/>
              <w:spacing w:line="184" w:lineRule="exact"/>
            </w:pPr>
            <w:r>
              <w:t>Asset</w:t>
            </w:r>
          </w:p>
        </w:tc>
      </w:tr>
      <w:tr w14:paraId="777320B2"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A4F7B1B" w14:textId="77777777">
            <w:pPr>
              <w:pStyle w:val="Tab3FirstColNonGras"/>
            </w:pPr>
            <w:r>
              <w:t>RAKUTEN GROUP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632B745"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2AD7A3A" w14:textId="77777777">
            <w:pPr>
              <w:pStyle w:val="Tab3MiddleColNonGras"/>
            </w:pPr>
            <w:r>
              <w:t>22,500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436EAB2" w14:textId="77777777">
            <w:pPr>
              <w:pStyle w:val="Tab3MiddleColNonGras"/>
            </w:pPr>
            <w:r>
              <w:t>104,300.89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9D69085" w14:textId="77777777">
            <w:pPr>
              <w:pStyle w:val="Tab3LastColNonGras"/>
            </w:pPr>
            <w:r>
              <w:t>0.02</w:t>
            </w:r>
          </w:p>
        </w:tc>
      </w:tr>
      <w:tr w14:paraId="176E41FA"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6BA3976" w14:textId="77777777">
            <w:pPr>
              <w:pStyle w:val="Tab3FirstColNonGras"/>
            </w:pPr>
            <w:r>
              <w:t>RYOHIN KEIKAKU CO LTD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13B33D2"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73FAB7F" w14:textId="77777777">
            <w:pPr>
              <w:pStyle w:val="Tab3MiddleColNonGras"/>
            </w:pPr>
            <w:r>
              <w:t>22,700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0A3076C" w14:textId="77777777">
            <w:pPr>
              <w:pStyle w:val="Tab3MiddleColNonGras"/>
            </w:pPr>
            <w:r>
              <w:t>494,295.12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96088D5" w14:textId="77777777">
            <w:pPr>
              <w:pStyle w:val="Tab3LastColNonGras"/>
            </w:pPr>
            <w:r>
              <w:t>0.10</w:t>
            </w:r>
          </w:p>
        </w:tc>
      </w:tr>
      <w:tr w14:paraId="4C777DE7"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7BE5CB30" w14:textId="77777777">
            <w:pPr>
              <w:pStyle w:val="Tab1FirstColGras"/>
            </w:pPr>
            <w:r>
              <w:t>Diversified Consumer Services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39B0F98F"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5562A602"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44878A5F" w14:textId="77777777">
            <w:pPr>
              <w:pStyle w:val="Tab1MiddleColGras"/>
            </w:pPr>
            <w:r>
              <w:t>541,203.34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ED42AB7" w14:textId="77777777">
            <w:pPr>
              <w:pStyle w:val="Tab1LastColGras"/>
            </w:pPr>
            <w:r>
              <w:t>0.11</w:t>
            </w:r>
          </w:p>
        </w:tc>
      </w:tr>
      <w:tr w14:paraId="1897A2D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F25F571" w14:textId="77777777">
            <w:pPr>
              <w:pStyle w:val="Tab3FirstColNonGras"/>
            </w:pPr>
            <w:r>
              <w:t>PEARSON PLC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E45A075" w14:textId="77777777">
            <w:pPr>
              <w:pStyle w:val="Tab1MiddleColNonGrasCentre"/>
            </w:pPr>
            <w:r>
              <w:t>GBP</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0296905" w14:textId="77777777">
            <w:pPr>
              <w:pStyle w:val="Tab3MiddleColNonGras"/>
            </w:pPr>
            <w:r>
              <w:t>2,772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FAEA75A" w14:textId="77777777">
            <w:pPr>
              <w:pStyle w:val="Tab3MiddleColNonGras"/>
            </w:pPr>
            <w:r>
              <w:t>44,002.74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A570CED" w14:textId="77777777">
            <w:pPr>
              <w:pStyle w:val="Tab3LastColNonGras"/>
            </w:pPr>
            <w:r>
              <w:t>0.01</w:t>
            </w:r>
          </w:p>
        </w:tc>
      </w:tr>
      <w:tr w14:paraId="1E700143"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C4FA5B2" w14:textId="77777777">
            <w:pPr>
              <w:pStyle w:val="Tab3FirstColNonGras"/>
            </w:pPr>
            <w:r>
              <w:t>SUNBELT RENTALS HOLDINGS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69453FC" w14:textId="77777777">
            <w:pPr>
              <w:pStyle w:val="Tab1MiddleColNonGrasCentre"/>
            </w:pPr>
            <w:r>
              <w:t>GBP</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366DED5" w14:textId="77777777">
            <w:pPr>
              <w:pStyle w:val="Tab3MiddleColNonGras"/>
            </w:pPr>
            <w:r>
              <w:t>6,816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C7F8DFB" w14:textId="77777777">
            <w:pPr>
              <w:pStyle w:val="Tab3MiddleColNonGras"/>
            </w:pPr>
            <w:r>
              <w:t>497,200.60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476D902" w14:textId="77777777">
            <w:pPr>
              <w:pStyle w:val="Tab3LastColNonGras"/>
            </w:pPr>
            <w:r>
              <w:t>0.10</w:t>
            </w:r>
          </w:p>
        </w:tc>
      </w:tr>
      <w:tr w14:paraId="69A67524"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49ED3185" w14:textId="77777777">
            <w:pPr>
              <w:pStyle w:val="Tab1FirstColGras"/>
            </w:pPr>
            <w:r>
              <w:t>Diversified Financial Services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2B918E6A"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0A113CD9"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5257F71F" w14:textId="77777777">
            <w:pPr>
              <w:pStyle w:val="Tab1MiddleColGras"/>
            </w:pPr>
            <w:r>
              <w:t>19,740,069.74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3B03323" w14:textId="77777777">
            <w:pPr>
              <w:pStyle w:val="Tab1LastColGras"/>
            </w:pPr>
            <w:r>
              <w:t>3.95</w:t>
            </w:r>
          </w:p>
        </w:tc>
      </w:tr>
      <w:tr w14:paraId="4BA4058F"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1E8E575" w14:textId="77777777">
            <w:pPr>
              <w:pStyle w:val="Tab3FirstColNonGras"/>
            </w:pPr>
            <w:r>
              <w:t>ADYEN NV</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EB78B40"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265F69B" w14:textId="77777777">
            <w:pPr>
              <w:pStyle w:val="Tab3MiddleColNonGras"/>
            </w:pPr>
            <w:r>
              <w:t>154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CB288C7" w14:textId="77777777">
            <w:pPr>
              <w:pStyle w:val="Tab3MiddleColNonGras"/>
            </w:pPr>
            <w:r>
              <w:t>144,446.35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836067E" w14:textId="77777777">
            <w:pPr>
              <w:pStyle w:val="Tab3LastColNonGras"/>
            </w:pPr>
            <w:r>
              <w:t>0.03</w:t>
            </w:r>
          </w:p>
        </w:tc>
      </w:tr>
      <w:tr w14:paraId="130A0299"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E762D77" w14:textId="77777777">
            <w:pPr>
              <w:pStyle w:val="Tab3FirstColNonGras"/>
            </w:pPr>
            <w:r>
              <w:t>AFFIRM HOLDINGS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6BB2B5C"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57B4F74" w14:textId="77777777">
            <w:pPr>
              <w:pStyle w:val="Tab3MiddleColNonGras"/>
            </w:pPr>
            <w:r>
              <w:t>1,542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6A3BF40" w14:textId="77777777">
            <w:pPr>
              <w:pStyle w:val="Tab3MiddleColNonGras"/>
            </w:pPr>
            <w:r>
              <w:t>125,750.10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2ECD73C" w14:textId="77777777">
            <w:pPr>
              <w:pStyle w:val="Tab3LastColNonGras"/>
            </w:pPr>
            <w:r>
              <w:t>0.03</w:t>
            </w:r>
          </w:p>
        </w:tc>
      </w:tr>
      <w:tr w14:paraId="3654077F"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2126D58" w14:textId="77777777">
            <w:pPr>
              <w:pStyle w:val="Tab3FirstColNonGras"/>
            </w:pPr>
            <w:r>
              <w:t>AMUNDI SA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7F98091"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9C60BF9" w14:textId="77777777">
            <w:pPr>
              <w:pStyle w:val="Tab3MiddleColNonGras"/>
            </w:pPr>
            <w:r>
              <w:t>324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DC64360" w14:textId="77777777">
            <w:pPr>
              <w:pStyle w:val="Tab3MiddleColNonGras"/>
            </w:pPr>
            <w:r>
              <w:t>31,097.53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A136D46" w14:textId="77777777">
            <w:pPr>
              <w:pStyle w:val="Tab3LastColNonGras"/>
            </w:pPr>
            <w:r>
              <w:t>0.01</w:t>
            </w:r>
          </w:p>
        </w:tc>
      </w:tr>
      <w:tr w14:paraId="08373EDF"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0B070A6" w14:textId="77777777">
            <w:pPr>
              <w:pStyle w:val="Tab3FirstColNonGras"/>
            </w:pPr>
            <w:r>
              <w:t>APOLLO GLOBAL MANAGEMENT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BDE5E28"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CCEF3CE" w14:textId="77777777">
            <w:pPr>
              <w:pStyle w:val="Tab3MiddleColNonGras"/>
            </w:pPr>
            <w:r>
              <w:t>2,370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A6C066B" w14:textId="77777777">
            <w:pPr>
              <w:pStyle w:val="Tab3MiddleColNonGras"/>
            </w:pPr>
            <w:r>
              <w:t>280,394.70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D3F15E1" w14:textId="77777777">
            <w:pPr>
              <w:pStyle w:val="Tab3LastColNonGras"/>
            </w:pPr>
            <w:r>
              <w:t>0.06</w:t>
            </w:r>
          </w:p>
        </w:tc>
      </w:tr>
      <w:tr w14:paraId="627E5207"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A73943A" w14:textId="77777777">
            <w:pPr>
              <w:pStyle w:val="Tab3FirstColNonGras"/>
            </w:pPr>
            <w:r>
              <w:t>AST SPACEMOBILE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F0A5D25"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BA439BE" w14:textId="77777777">
            <w:pPr>
              <w:pStyle w:val="Tab3MiddleColNonGras"/>
            </w:pPr>
            <w:r>
              <w:t>1,333</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6481E0B" w14:textId="77777777">
            <w:pPr>
              <w:pStyle w:val="Tab3MiddleColNonGras"/>
            </w:pPr>
            <w:r>
              <w:t>118,450.38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7B554AD" w14:textId="77777777">
            <w:pPr>
              <w:pStyle w:val="Tab3LastColNonGras"/>
            </w:pPr>
            <w:r>
              <w:t>0.02</w:t>
            </w:r>
          </w:p>
        </w:tc>
      </w:tr>
      <w:tr w14:paraId="123BC272"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31DC6F0" w14:textId="77777777">
            <w:pPr>
              <w:pStyle w:val="Tab3FirstColNonGras"/>
            </w:pPr>
            <w:r>
              <w:t>BAWAG GROUP AG</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865AA59"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F44E4E8" w14:textId="77777777">
            <w:pPr>
              <w:pStyle w:val="Tab3MiddleColNonGras"/>
            </w:pPr>
            <w:r>
              <w:t>400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10E8A8D" w14:textId="77777777">
            <w:pPr>
              <w:pStyle w:val="Tab3MiddleColNonGras"/>
            </w:pPr>
            <w:r>
              <w:t>80,168.20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5E5F6D8" w14:textId="77777777">
            <w:pPr>
              <w:pStyle w:val="Tab3LastColNonGras"/>
            </w:pPr>
            <w:r>
              <w:t>0.02</w:t>
            </w:r>
          </w:p>
        </w:tc>
      </w:tr>
      <w:tr w14:paraId="178E00F0"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99F3A33" w14:textId="77777777">
            <w:pPr>
              <w:pStyle w:val="Tab3FirstColNonGras"/>
            </w:pPr>
            <w:r>
              <w:t>CME GROUP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C888581"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C766A92" w14:textId="77777777">
            <w:pPr>
              <w:pStyle w:val="Tab3MiddleColNonGras"/>
            </w:pPr>
            <w:r>
              <w:t>2,041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5E35289" w14:textId="77777777">
            <w:pPr>
              <w:pStyle w:val="Tab3MiddleColNonGras"/>
            </w:pPr>
            <w:r>
              <w:t>450,714.03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CE21009" w14:textId="77777777">
            <w:pPr>
              <w:pStyle w:val="Tab3LastColNonGras"/>
            </w:pPr>
            <w:r>
              <w:t>0.09</w:t>
            </w:r>
          </w:p>
        </w:tc>
      </w:tr>
      <w:tr w14:paraId="576A5180"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DC6BE98" w14:textId="77777777">
            <w:pPr>
              <w:pStyle w:val="Tab3FirstColNonGras"/>
            </w:pPr>
            <w:r>
              <w:t>CORPAY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C8AAB08"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ED01544" w14:textId="77777777">
            <w:pPr>
              <w:pStyle w:val="Tab3MiddleColNonGras"/>
            </w:pPr>
            <w:r>
              <w:t>344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FCCB6DB" w14:textId="77777777">
            <w:pPr>
              <w:pStyle w:val="Tab3MiddleColNonGras"/>
            </w:pPr>
            <w:r>
              <w:t>114,644.88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B8FD1A3" w14:textId="77777777">
            <w:pPr>
              <w:pStyle w:val="Tab3LastColNonGras"/>
            </w:pPr>
            <w:r>
              <w:t>0.02</w:t>
            </w:r>
          </w:p>
        </w:tc>
      </w:tr>
      <w:tr w14:paraId="259E7A51"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4C57BEF" w14:textId="77777777">
            <w:pPr>
              <w:pStyle w:val="Tab3FirstColNonGras"/>
            </w:pPr>
            <w:r>
              <w:t>CVC CAPITAL PARTNERS PLC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73050E6"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39C4F90" w14:textId="77777777">
            <w:pPr>
              <w:pStyle w:val="Tab3MiddleColNonGras"/>
            </w:pPr>
            <w:r>
              <w:t>1,101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EA51025" w14:textId="77777777">
            <w:pPr>
              <w:pStyle w:val="Tab3MiddleColNonGras"/>
            </w:pPr>
            <w:r>
              <w:t>15,999.01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D692432" w14:textId="77777777">
            <w:pPr>
              <w:pStyle w:val="Tab3LastColNonGras"/>
            </w:pPr>
            <w:r>
              <w:t>0.00</w:t>
            </w:r>
          </w:p>
        </w:tc>
      </w:tr>
      <w:tr w14:paraId="4D0CC1D8"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BC73B55" w14:textId="77777777">
            <w:pPr>
              <w:pStyle w:val="Tab3FirstColNonGras"/>
            </w:pPr>
            <w:r>
              <w:t>DEUTSCHE BOERSE AG</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53C17C7"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D68F659" w14:textId="77777777">
            <w:pPr>
              <w:pStyle w:val="Tab3MiddleColNonGras"/>
            </w:pPr>
            <w:r>
              <w:t>1,033</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EBF91FF" w14:textId="77777777">
            <w:pPr>
              <w:pStyle w:val="Tab3MiddleColNonGras"/>
            </w:pPr>
            <w:r>
              <w:t>282,029.70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6509910" w14:textId="77777777">
            <w:pPr>
              <w:pStyle w:val="Tab3LastColNonGras"/>
            </w:pPr>
            <w:r>
              <w:t>0.06</w:t>
            </w:r>
          </w:p>
        </w:tc>
      </w:tr>
      <w:tr w14:paraId="06DEB632"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D755CCC" w14:textId="77777777">
            <w:pPr>
              <w:pStyle w:val="Tab3FirstColNonGras"/>
            </w:pPr>
            <w:r>
              <w:t>EURONEXT NV</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A75FC71"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B62381E" w14:textId="77777777">
            <w:pPr>
              <w:pStyle w:val="Tab3MiddleColNonGras"/>
            </w:pPr>
            <w:r>
              <w:t>627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20FB229" w14:textId="77777777">
            <w:pPr>
              <w:pStyle w:val="Tab3MiddleColNonGras"/>
            </w:pPr>
            <w:r>
              <w:t>100,358.87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F32B1DF" w14:textId="77777777">
            <w:pPr>
              <w:pStyle w:val="Tab3LastColNonGras"/>
            </w:pPr>
            <w:r>
              <w:t>0.02</w:t>
            </w:r>
          </w:p>
        </w:tc>
      </w:tr>
      <w:tr w14:paraId="5AA27185"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9004B25" w14:textId="77777777">
            <w:pPr>
              <w:pStyle w:val="Tab3FirstColNonGras"/>
            </w:pPr>
            <w:r>
              <w:t>EXOR NV</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B4FA003"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8BA5734" w14:textId="77777777">
            <w:pPr>
              <w:pStyle w:val="Tab3MiddleColNonGras"/>
            </w:pPr>
            <w:r>
              <w:t>533</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FB01DA2" w14:textId="77777777">
            <w:pPr>
              <w:pStyle w:val="Tab3MiddleColNonGras"/>
            </w:pPr>
            <w:r>
              <w:t>40,828.39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26DD573" w14:textId="77777777">
            <w:pPr>
              <w:pStyle w:val="Tab3LastColNonGras"/>
            </w:pPr>
            <w:r>
              <w:t>0.01</w:t>
            </w:r>
          </w:p>
        </w:tc>
      </w:tr>
      <w:tr w14:paraId="5CA3F32C"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4E9E5DE" w14:textId="77777777">
            <w:pPr>
              <w:pStyle w:val="Tab3FirstColNonGras"/>
            </w:pPr>
            <w:r>
              <w:t>FERROVIAL SE</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C24345D"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3F9AEE6" w14:textId="77777777">
            <w:pPr>
              <w:pStyle w:val="Tab3MiddleColNonGras"/>
            </w:pPr>
            <w:r>
              <w:t>8,229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CB7829A" w14:textId="77777777">
            <w:pPr>
              <w:pStyle w:val="Tab3MiddleColNonGras"/>
            </w:pPr>
            <w:r>
              <w:t>564,304.78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71A07A5" w14:textId="77777777">
            <w:pPr>
              <w:pStyle w:val="Tab3LastColNonGras"/>
            </w:pPr>
            <w:r>
              <w:t>0.11</w:t>
            </w:r>
          </w:p>
        </w:tc>
      </w:tr>
      <w:tr w14:paraId="1D97AFE3"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8B4BB99" w14:textId="77777777">
            <w:pPr>
              <w:pStyle w:val="Tab3FirstColNonGras"/>
            </w:pPr>
            <w:r>
              <w:t>FIDELITY NATIONAL FINANCIAL</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88DA389"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CC7BF80" w14:textId="77777777">
            <w:pPr>
              <w:pStyle w:val="Tab3MiddleColNonGras"/>
            </w:pPr>
            <w:r>
              <w:t>1,464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60A4739" w14:textId="77777777">
            <w:pPr>
              <w:pStyle w:val="Tab3MiddleColNonGras"/>
            </w:pPr>
            <w:r>
              <w:t>69,042.24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35B389D" w14:textId="77777777">
            <w:pPr>
              <w:pStyle w:val="Tab3LastColNonGras"/>
            </w:pPr>
            <w:r>
              <w:t>0.01</w:t>
            </w:r>
          </w:p>
        </w:tc>
      </w:tr>
      <w:tr w14:paraId="3080039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F434A90" w14:textId="77777777">
            <w:pPr>
              <w:pStyle w:val="Tab3FirstColNonGras"/>
            </w:pPr>
            <w:r>
              <w:t>FIDELITY NATIONAL INFO SERV</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39071DF"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76D3FA5" w14:textId="77777777">
            <w:pPr>
              <w:pStyle w:val="Tab3MiddleColNonGras"/>
            </w:pPr>
            <w:r>
              <w:t>2,807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52F694B" w14:textId="77777777">
            <w:pPr>
              <w:pStyle w:val="Tab3MiddleColNonGras"/>
            </w:pPr>
            <w:r>
              <w:t>109,136.16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6E73F9B" w14:textId="77777777">
            <w:pPr>
              <w:pStyle w:val="Tab3LastColNonGras"/>
            </w:pPr>
            <w:r>
              <w:t>0.02</w:t>
            </w:r>
          </w:p>
        </w:tc>
      </w:tr>
      <w:tr w14:paraId="5F53A498"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A166902" w14:textId="77777777">
            <w:pPr>
              <w:pStyle w:val="Tab3FirstColNonGras"/>
            </w:pPr>
            <w:r>
              <w:t>FISERV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8C75190"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190C100" w14:textId="77777777">
            <w:pPr>
              <w:pStyle w:val="Tab3MiddleColNonGras"/>
            </w:pPr>
            <w:r>
              <w:t>3,019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94905FA" w14:textId="77777777">
            <w:pPr>
              <w:pStyle w:val="Tab3MiddleColNonGras"/>
            </w:pPr>
            <w:r>
              <w:t>148,081.95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1770DA7" w14:textId="77777777">
            <w:pPr>
              <w:pStyle w:val="Tab3LastColNonGras"/>
            </w:pPr>
            <w:r>
              <w:t>0.03</w:t>
            </w:r>
          </w:p>
        </w:tc>
      </w:tr>
      <w:tr w14:paraId="683FBCCC"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rsidRPr="00B85D9E" w14:paraId="26DE4EC3" w14:textId="77777777">
            <w:pPr>
              <w:pStyle w:val="Tab3FirstColNonGras"/>
              <w:rPr>
                <w:lang w:val="fr-FR"/>
              </w:rPr>
            </w:pPr>
            <w:r w:rsidRPr="00B85D9E">
              <w:rPr>
                <w:lang w:val="fr-FR"/>
              </w:rPr>
              <w:t>GBL GROUPE BRUXELLES LAMBERT SA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98045C3"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9012927" w14:textId="77777777">
            <w:pPr>
              <w:pStyle w:val="Tab3MiddleColNonGras"/>
            </w:pPr>
            <w:r>
              <w:t>34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C947272" w14:textId="77777777">
            <w:pPr>
              <w:pStyle w:val="Tab3MiddleColNonGras"/>
            </w:pPr>
            <w:r>
              <w:t>3,098.11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5F73883" w14:textId="77777777">
            <w:pPr>
              <w:pStyle w:val="Tab3LastColNonGras"/>
            </w:pPr>
            <w:r>
              <w:t>0.00</w:t>
            </w:r>
          </w:p>
        </w:tc>
      </w:tr>
      <w:tr w14:paraId="06CFAF8C"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03ADBB0" w14:textId="77777777">
            <w:pPr>
              <w:pStyle w:val="Tab3FirstColNonGras"/>
            </w:pPr>
            <w:r>
              <w:t>GLOBAL PAYMENTS</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D0AD943"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43DAF97" w14:textId="77777777">
            <w:pPr>
              <w:pStyle w:val="Tab3MiddleColNonGras"/>
            </w:pPr>
            <w:r>
              <w:t>1,306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D85FBF1" w14:textId="77777777">
            <w:pPr>
              <w:pStyle w:val="Tab3MiddleColNonGras"/>
            </w:pPr>
            <w:r>
              <w:t>94,763.36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81EF5FC" w14:textId="77777777">
            <w:pPr>
              <w:pStyle w:val="Tab3LastColNonGras"/>
            </w:pPr>
            <w:r>
              <w:t>0.02</w:t>
            </w:r>
          </w:p>
        </w:tc>
      </w:tr>
      <w:tr w14:paraId="4DC8D35C"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88E5005" w14:textId="77777777">
            <w:pPr>
              <w:pStyle w:val="Tab3FirstColNonGras"/>
            </w:pPr>
            <w:r>
              <w:t>INDUSTRIVARDEN AB-A SHS</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6A0B891" w14:textId="77777777">
            <w:pPr>
              <w:pStyle w:val="Tab1MiddleColNonGrasCentre"/>
            </w:pPr>
            <w:r>
              <w:t>SEK</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ED569F7" w14:textId="77777777">
            <w:pPr>
              <w:pStyle w:val="Tab3MiddleColNonGras"/>
            </w:pPr>
            <w:r>
              <w:t>566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C4F1A05" w14:textId="77777777">
            <w:pPr>
              <w:pStyle w:val="Tab3MiddleColNonGras"/>
            </w:pPr>
            <w:r>
              <w:t>31,785.19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1A6243C" w14:textId="77777777">
            <w:pPr>
              <w:pStyle w:val="Tab3LastColNonGras"/>
            </w:pPr>
            <w:r>
              <w:t>0.01</w:t>
            </w:r>
          </w:p>
        </w:tc>
      </w:tr>
      <w:tr w14:paraId="0D526020"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C6147CA" w14:textId="77777777">
            <w:pPr>
              <w:pStyle w:val="Tab3FirstColNonGras"/>
            </w:pPr>
            <w:r>
              <w:t>INDUSTRIVARDEN AB-C SHS</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B0BE248" w14:textId="77777777">
            <w:pPr>
              <w:pStyle w:val="Tab1MiddleColNonGrasCentre"/>
            </w:pPr>
            <w:r>
              <w:t>SEK</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1F4AC17" w14:textId="77777777">
            <w:pPr>
              <w:pStyle w:val="Tab3MiddleColNonGras"/>
            </w:pPr>
            <w:r>
              <w:t>846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27AB038" w14:textId="77777777">
            <w:pPr>
              <w:pStyle w:val="Tab3MiddleColNonGras"/>
            </w:pPr>
            <w:r>
              <w:t>46,504.05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7C72139" w14:textId="77777777">
            <w:pPr>
              <w:pStyle w:val="Tab3LastColNonGras"/>
            </w:pPr>
            <w:r>
              <w:t>0.01</w:t>
            </w:r>
          </w:p>
        </w:tc>
      </w:tr>
      <w:tr w14:paraId="719875DF"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C3E6BFD" w14:textId="77777777">
            <w:pPr>
              <w:pStyle w:val="Tab3FirstColNonGras"/>
            </w:pPr>
            <w:r>
              <w:t>INTERACTIVE BROKERS GRO-CL 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1C1A3DF"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CB88F7C" w14:textId="77777777">
            <w:pPr>
              <w:pStyle w:val="Tab3MiddleColNonGras"/>
            </w:pPr>
            <w:r>
              <w:t>2,392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F654A0F" w14:textId="77777777">
            <w:pPr>
              <w:pStyle w:val="Tab3MiddleColNonGras"/>
            </w:pPr>
            <w:r>
              <w:t>208,199.68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BD6FC44" w14:textId="77777777">
            <w:pPr>
              <w:pStyle w:val="Tab3LastColNonGras"/>
            </w:pPr>
            <w:r>
              <w:t>0.04</w:t>
            </w:r>
          </w:p>
        </w:tc>
      </w:tr>
      <w:tr w14:paraId="0E416090"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0EEDC8F" w14:textId="77777777">
            <w:pPr>
              <w:pStyle w:val="Tab3FirstColNonGras"/>
            </w:pPr>
            <w:r>
              <w:t>INTERCONTINENTAL EXCHANGE IN</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69006D4"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E62EBA7" w14:textId="77777777">
            <w:pPr>
              <w:pStyle w:val="Tab3MiddleColNonGras"/>
            </w:pPr>
            <w:r>
              <w:t>3,167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3F7358A" w14:textId="77777777">
            <w:pPr>
              <w:pStyle w:val="Tab3MiddleColNonGras"/>
            </w:pPr>
            <w:r>
              <w:t>389,889.37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DCDE119" w14:textId="77777777">
            <w:pPr>
              <w:pStyle w:val="Tab3LastColNonGras"/>
            </w:pPr>
            <w:r>
              <w:t>0.08</w:t>
            </w:r>
          </w:p>
        </w:tc>
      </w:tr>
      <w:tr w14:paraId="67890521"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D223E1D" w14:textId="77777777">
            <w:pPr>
              <w:pStyle w:val="Tab3FirstColNonGras"/>
            </w:pPr>
            <w:r>
              <w:t>INVESTOR AB-B SHS</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5B5DB84" w14:textId="77777777">
            <w:pPr>
              <w:pStyle w:val="Tab1MiddleColNonGrasCentre"/>
            </w:pPr>
            <w:r>
              <w:t>SEK</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CB32FE4" w14:textId="77777777">
            <w:pPr>
              <w:pStyle w:val="Tab3MiddleColNonGras"/>
            </w:pPr>
            <w:r>
              <w:t>13,379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1412EF9" w14:textId="77777777">
            <w:pPr>
              <w:pStyle w:val="Tab3MiddleColNonGras"/>
            </w:pPr>
            <w:r>
              <w:t>556,483.47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CB3C493" w14:textId="77777777">
            <w:pPr>
              <w:pStyle w:val="Tab3LastColNonGras"/>
            </w:pPr>
            <w:r>
              <w:t>0.11</w:t>
            </w:r>
          </w:p>
        </w:tc>
      </w:tr>
      <w:tr w14:paraId="3C411A18"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E96B901" w14:textId="77777777">
            <w:pPr>
              <w:pStyle w:val="Tab3FirstColNonGras"/>
            </w:pPr>
            <w:r>
              <w:t>LABCORP HOLDINGS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7441210"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975BA38" w14:textId="77777777">
            <w:pPr>
              <w:pStyle w:val="Tab3MiddleColNonGras"/>
            </w:pPr>
            <w:r>
              <w:t>464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475B7FB" w14:textId="77777777">
            <w:pPr>
              <w:pStyle w:val="Tab3MiddleColNonGras"/>
            </w:pPr>
            <w:r>
              <w:t>129,920.00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31FF685" w14:textId="77777777">
            <w:pPr>
              <w:pStyle w:val="Tab3LastColNonGras"/>
            </w:pPr>
            <w:r>
              <w:t>0.03</w:t>
            </w:r>
          </w:p>
        </w:tc>
      </w:tr>
      <w:tr w14:paraId="47EB695C"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892D307" w14:textId="77777777">
            <w:pPr>
              <w:pStyle w:val="Tab3FirstColNonGras"/>
            </w:pPr>
            <w:r>
              <w:t>LIBERTY MEDIA CORP-LIB-NEW-C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3B671E3"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93BC9BD" w14:textId="77777777">
            <w:pPr>
              <w:pStyle w:val="Tab3MiddleColNonGras"/>
            </w:pPr>
            <w:r>
              <w:t>1,236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5B71AF1" w14:textId="77777777">
            <w:pPr>
              <w:pStyle w:val="Tab3MiddleColNonGras"/>
            </w:pPr>
            <w:r>
              <w:t>117,593.04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C91941A" w14:textId="77777777">
            <w:pPr>
              <w:pStyle w:val="Tab3LastColNonGras"/>
            </w:pPr>
            <w:r>
              <w:t>0.02</w:t>
            </w:r>
          </w:p>
        </w:tc>
      </w:tr>
      <w:tr w14:paraId="16D1ED3B"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D35C5F1" w14:textId="77777777">
            <w:pPr>
              <w:pStyle w:val="Tab3FirstColNonGras"/>
            </w:pPr>
            <w:r>
              <w:t>LONDON STOCK EXCHANGE GROUP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2F76806" w14:textId="77777777">
            <w:pPr>
              <w:pStyle w:val="Tab1MiddleColNonGrasCentre"/>
            </w:pPr>
            <w:r>
              <w:t>GBP</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85E6DDE" w14:textId="77777777">
            <w:pPr>
              <w:pStyle w:val="Tab3MiddleColNonGras"/>
            </w:pPr>
            <w:r>
              <w:t>2,508</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9A9C6A1" w14:textId="77777777">
            <w:pPr>
              <w:pStyle w:val="Tab3MiddleColNonGras"/>
            </w:pPr>
            <w:r>
              <w:t>271,693.63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135C4F6" w14:textId="77777777">
            <w:pPr>
              <w:pStyle w:val="Tab3LastColNonGras"/>
            </w:pPr>
            <w:r>
              <w:t>0.05</w:t>
            </w:r>
          </w:p>
        </w:tc>
      </w:tr>
      <w:tr w14:paraId="5F2D1455"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E86BE70" w14:textId="77777777">
            <w:pPr>
              <w:pStyle w:val="Tab3FirstColNonGras"/>
            </w:pPr>
            <w:r>
              <w:t>LUMENTUM HOLDINGS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2448589"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9C3B11B" w14:textId="77777777">
            <w:pPr>
              <w:pStyle w:val="Tab3MiddleColNonGras"/>
            </w:pPr>
            <w:r>
              <w:t>1,121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36E5EEE" w14:textId="77777777">
            <w:pPr>
              <w:pStyle w:val="Tab3MiddleColNonGras"/>
            </w:pPr>
            <w:r>
              <w:t>961,885.26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C3CAFB3" w14:textId="77777777">
            <w:pPr>
              <w:pStyle w:val="Tab3LastColNonGras"/>
            </w:pPr>
            <w:r>
              <w:t>0.19</w:t>
            </w:r>
          </w:p>
        </w:tc>
      </w:tr>
      <w:tr w14:paraId="7B608B2F"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F71E475" w14:textId="77777777">
            <w:pPr>
              <w:pStyle w:val="Tab3FirstColNonGras"/>
            </w:pPr>
            <w:r>
              <w:t>LUNDBERGS AB-B SHS</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F5645B4" w14:textId="77777777">
            <w:pPr>
              <w:pStyle w:val="Tab1MiddleColNonGrasCentre"/>
            </w:pPr>
            <w:r>
              <w:t>SEK</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BBCE522" w14:textId="77777777">
            <w:pPr>
              <w:pStyle w:val="Tab3MiddleColNonGras"/>
            </w:pPr>
            <w:r>
              <w:t>384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8AEFB8E" w14:textId="77777777">
            <w:pPr>
              <w:pStyle w:val="Tab3MiddleColNonGras"/>
            </w:pPr>
            <w:r>
              <w:t>22,159.66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BF544E3" w14:textId="77777777">
            <w:pPr>
              <w:pStyle w:val="Tab3LastColNonGras"/>
            </w:pPr>
            <w:r>
              <w:t>0.00</w:t>
            </w:r>
          </w:p>
        </w:tc>
      </w:tr>
      <w:tr w14:paraId="33943A8F"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1C8784B" w14:textId="77777777">
            <w:pPr>
              <w:pStyle w:val="Tab3FirstColNonGras"/>
            </w:pPr>
            <w:r>
              <w:t>MASTERCARD INC - 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2BBB694"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65823BB" w14:textId="77777777">
            <w:pPr>
              <w:pStyle w:val="Tab3MiddleColNonGras"/>
            </w:pPr>
            <w:r>
              <w:t>4,654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E5FA036" w14:textId="77777777">
            <w:pPr>
              <w:pStyle w:val="Tab3MiddleColNonGras"/>
            </w:pPr>
            <w:r>
              <w:t>2,390,294.40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5922B4E" w14:textId="77777777">
            <w:pPr>
              <w:pStyle w:val="Tab3LastColNonGras"/>
            </w:pPr>
            <w:r>
              <w:t>0.48</w:t>
            </w:r>
          </w:p>
        </w:tc>
      </w:tr>
      <w:tr w14:paraId="61EEC179"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8975704" w14:textId="77777777">
            <w:pPr>
              <w:pStyle w:val="Tab3FirstColNonGras"/>
            </w:pPr>
            <w:r>
              <w:t>MOODY'S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0F210D7"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17CE086" w14:textId="77777777">
            <w:pPr>
              <w:pStyle w:val="Tab3MiddleColNonGras"/>
            </w:pPr>
            <w:r>
              <w:t>858</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EBE350B" w14:textId="77777777">
            <w:pPr>
              <w:pStyle w:val="Tab3MiddleColNonGras"/>
            </w:pPr>
            <w:r>
              <w:t>388,605.36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205C1F5" w14:textId="77777777">
            <w:pPr>
              <w:pStyle w:val="Tab3LastColNonGras"/>
            </w:pPr>
            <w:r>
              <w:t>0.08</w:t>
            </w:r>
          </w:p>
        </w:tc>
      </w:tr>
      <w:tr w14:paraId="5A422D74"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F812756" w14:textId="77777777">
            <w:pPr>
              <w:pStyle w:val="Tab3FirstColNonGras"/>
            </w:pPr>
            <w:r>
              <w:t>NASDAQ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8CEC2B1"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F0FDFD5" w14:textId="77777777">
            <w:pPr>
              <w:pStyle w:val="Tab3MiddleColNonGras"/>
            </w:pPr>
            <w:r>
              <w:t>2,550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F0ADEEC" w14:textId="77777777">
            <w:pPr>
              <w:pStyle w:val="Tab3MiddleColNonGras"/>
            </w:pPr>
            <w:r>
              <w:t>200,991.00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F16D6FA" w14:textId="77777777">
            <w:pPr>
              <w:pStyle w:val="Tab3LastColNonGras"/>
            </w:pPr>
            <w:r>
              <w:t>0.04</w:t>
            </w:r>
          </w:p>
        </w:tc>
      </w:tr>
      <w:tr w14:paraId="1D19CC0C"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7D6A610" w14:textId="77777777">
            <w:pPr>
              <w:pStyle w:val="Tab3FirstColNonGras"/>
            </w:pPr>
            <w:r>
              <w:t>ORIX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0AD955F"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E482405" w14:textId="77777777">
            <w:pPr>
              <w:pStyle w:val="Tab3MiddleColNonGras"/>
            </w:pPr>
            <w:r>
              <w:t>14,100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09AAABD" w14:textId="77777777">
            <w:pPr>
              <w:pStyle w:val="Tab3MiddleColNonGras"/>
            </w:pPr>
            <w:r>
              <w:t>533,462.02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894BCC0" w14:textId="77777777">
            <w:pPr>
              <w:pStyle w:val="Tab3LastColNonGras"/>
            </w:pPr>
            <w:r>
              <w:t>0.11</w:t>
            </w:r>
          </w:p>
        </w:tc>
      </w:tr>
      <w:tr w14:paraId="218C954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1B5A7FA" w14:textId="77777777">
            <w:pPr>
              <w:pStyle w:val="Tab3FirstColNonGras"/>
            </w:pPr>
            <w:r>
              <w:t>RAYMOND JAMES FINANCIAL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0F9DD77"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CB1E82F" w14:textId="77777777">
            <w:pPr>
              <w:pStyle w:val="Tab3MiddleColNonGras"/>
            </w:pPr>
            <w:r>
              <w:t>978</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0254EA1" w14:textId="77777777">
            <w:pPr>
              <w:pStyle w:val="Tab3MiddleColNonGras"/>
            </w:pPr>
            <w:r>
              <w:t>148,685.34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246648F" w14:textId="77777777">
            <w:pPr>
              <w:pStyle w:val="Tab3LastColNonGras"/>
            </w:pPr>
            <w:r>
              <w:t>0.03</w:t>
            </w:r>
          </w:p>
        </w:tc>
      </w:tr>
      <w:tr w14:paraId="45071189"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947514F" w14:textId="77777777">
            <w:pPr>
              <w:pStyle w:val="Tab3FirstColNonGras"/>
            </w:pPr>
            <w:r>
              <w:t>S&amp;P GLOBAL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00703FD"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830D4E8" w14:textId="77777777">
            <w:pPr>
              <w:pStyle w:val="Tab3MiddleColNonGras"/>
            </w:pPr>
            <w:r>
              <w:t>1,694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4649383" w14:textId="77777777">
            <w:pPr>
              <w:pStyle w:val="Tab3MiddleColNonGras"/>
            </w:pPr>
            <w:r>
              <w:t>689,898.44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17BCA27" w14:textId="77777777">
            <w:pPr>
              <w:pStyle w:val="Tab3LastColNonGras"/>
            </w:pPr>
            <w:r>
              <w:t>0.14</w:t>
            </w:r>
          </w:p>
        </w:tc>
      </w:tr>
      <w:tr w14:paraId="4C954FA4"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B3886AB" w14:textId="77777777">
            <w:pPr>
              <w:pStyle w:val="Tab3FirstColNonGras"/>
            </w:pPr>
            <w:r>
              <w:t>SOFINA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293160E"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FC1D8F2" w14:textId="77777777">
            <w:pPr>
              <w:pStyle w:val="Tab3MiddleColNonGras"/>
            </w:pPr>
            <w:r>
              <w:t>101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AACAF28" w14:textId="77777777">
            <w:pPr>
              <w:pStyle w:val="Tab3MiddleColNonGras"/>
            </w:pPr>
            <w:r>
              <w:t>25,704.36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DC869F2" w14:textId="77777777">
            <w:pPr>
              <w:pStyle w:val="Tab3LastColNonGras"/>
            </w:pPr>
            <w:r>
              <w:t>0.01</w:t>
            </w:r>
          </w:p>
        </w:tc>
      </w:tr>
      <w:tr w14:paraId="18D977D0"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71D218B" w14:textId="77777777">
            <w:pPr>
              <w:pStyle w:val="Tab3FirstColNonGras"/>
            </w:pPr>
            <w:r>
              <w:t>SOFI TECHNOLOGIES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39C989A"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997343F" w14:textId="77777777">
            <w:pPr>
              <w:pStyle w:val="Tab3MiddleColNonGras"/>
            </w:pPr>
            <w:r>
              <w:t>7,187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8BC28BA" w14:textId="77777777">
            <w:pPr>
              <w:pStyle w:val="Tab3MiddleColNonGras"/>
            </w:pPr>
            <w:r>
              <w:t>128,862.91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5737196" w14:textId="77777777">
            <w:pPr>
              <w:pStyle w:val="Tab3LastColNonGras"/>
            </w:pPr>
            <w:r>
              <w:t>0.03</w:t>
            </w:r>
          </w:p>
        </w:tc>
      </w:tr>
      <w:tr w14:paraId="419CC809"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9D624C0" w14:textId="77777777">
            <w:pPr>
              <w:pStyle w:val="Tab3FirstColNonGras"/>
            </w:pPr>
            <w:r>
              <w:t>STEEL NEWCO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74CD0CF"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8F38717" w14:textId="77777777">
            <w:pPr>
              <w:pStyle w:val="Tab3MiddleColNonGras"/>
            </w:pPr>
            <w:r>
              <w:t>752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1925ACA" w14:textId="77777777">
            <w:pPr>
              <w:pStyle w:val="Tab3MiddleColNonGras"/>
            </w:pPr>
            <w:r>
              <w:t>75,861.76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6B1E4A2" w14:textId="77777777">
            <w:pPr>
              <w:pStyle w:val="Tab3LastColNonGras"/>
            </w:pPr>
            <w:r>
              <w:t>0.02</w:t>
            </w:r>
          </w:p>
        </w:tc>
      </w:tr>
    </w:tbl>
    <w:p w:rsidR="00641AE7" w14:paraId="36B2C90D" w14:textId="77777777">
      <w:pPr>
        <w:sectPr>
          <w:headerReference w:type="default" r:id="rId31"/>
          <w:footerReference w:type="default" r:id="rId32"/>
          <w:pgSz w:w="11900" w:h="16840"/>
          <w:pgMar w:top="2154" w:right="1134" w:bottom="1134" w:left="1134" w:header="400" w:footer="400" w:gutter="0"/>
          <w:cols w:space="720"/>
        </w:sectPr>
      </w:pPr>
    </w:p>
    <w:p w:rsidR="00641AE7" w14:paraId="03D7D204" w14:textId="77777777">
      <w:pPr>
        <w:spacing w:line="30" w:lineRule="exact"/>
        <w:rPr>
          <w:sz w:val="3"/>
        </w:rPr>
      </w:pPr>
    </w:p>
    <w:p w:rsidR="00641AE7" w14:paraId="09A09236" w14:textId="77777777">
      <w:pPr>
        <w:pStyle w:val="TechnicalBookmark"/>
      </w:pPr>
      <w:r>
        <w:fldChar w:fldCharType="begin"/>
      </w:r>
      <w:r>
        <w:instrText xml:space="preserve"> SET 8D42E4B152DDF5DE3DDDA00394E0B2D6 "" </w:instrText>
      </w:r>
      <w:r>
        <w:fldChar w:fldCharType="separate"/>
      </w:r>
      <w:bookmarkStart w:id="57" w:name="8D42E4B152DDF5DE3DDDA00394E0B2D6"/>
      <w:bookmarkEnd w:id="57"/>
      <w:r>
        <w:fldChar w:fldCharType="end"/>
      </w:r>
    </w:p>
    <w:p w:rsidR="00641AE7" w14:paraId="7015E247" w14:textId="77777777">
      <w:pPr>
        <w:pStyle w:val="H2"/>
      </w:pPr>
      <w:r>
        <w:t>Portfolio listing of balance sheet items</w:t>
      </w:r>
    </w:p>
    <w:p w:rsidR="00641AE7" w14:paraId="1296B4A2" w14:textId="77777777">
      <w:pPr>
        <w:pStyle w:val="NoRefToc"/>
      </w:pPr>
      <w:r>
        <w:t>Portfolio listing of balance sheet items</w:t>
      </w:r>
    </w:p>
    <w:p w:rsidR="00641AE7" w14:paraId="3A9C61A0" w14:textId="77777777">
      <w:pPr>
        <w:pStyle w:val="TechnicalBookmark"/>
      </w:pPr>
      <w:r>
        <w:fldChar w:fldCharType="begin"/>
      </w:r>
      <w:r>
        <w:instrText xml:space="preserve"> SET 237BF2E635F1697AB2709422DB946040 "" </w:instrText>
      </w:r>
      <w:r>
        <w:fldChar w:fldCharType="separate"/>
      </w:r>
      <w:bookmarkStart w:id="58" w:name="237BF2E635F1697AB2709422DB946040"/>
      <w:bookmarkEnd w:id="58"/>
      <w:r>
        <w:fldChar w:fldCharType="end"/>
      </w:r>
    </w:p>
    <w:p w:rsidR="00641AE7" w14:paraId="1C5A0880" w14:textId="77777777">
      <w:pPr>
        <w:pStyle w:val="TechnicalBookmark"/>
      </w:pPr>
    </w:p>
    <w:tbl>
      <w:tblPr>
        <w:tblW w:w="5000" w:type="pct"/>
        <w:tblBorders>
          <w:bottom w:val="single" w:sz="4" w:space="0" w:color="000000"/>
        </w:tblBorders>
        <w:tblLayout w:type="fixed"/>
        <w:tblLook w:val="04A0"/>
      </w:tblPr>
      <w:tblGrid>
        <w:gridCol w:w="5425"/>
        <w:gridCol w:w="796"/>
        <w:gridCol w:w="1213"/>
        <w:gridCol w:w="1472"/>
        <w:gridCol w:w="716"/>
      </w:tblGrid>
      <w:tr w14:paraId="4EDD68AF" w14:textId="77777777">
        <w:tblPrEx>
          <w:tblW w:w="5000" w:type="pct"/>
          <w:tblBorders>
            <w:bottom w:val="single" w:sz="4" w:space="0" w:color="000000"/>
          </w:tblBorders>
          <w:tblLayout w:type="fixed"/>
          <w:tblLook w:val="04A0"/>
        </w:tblPrEx>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641AE7" w14:paraId="4504D404" w14:textId="77777777">
            <w:pPr>
              <w:pStyle w:val="EnteteTabFirstColBordure"/>
            </w:pPr>
            <w:r>
              <w:t>Instruments by business sector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65467C29" w14:textId="77777777">
            <w:pPr>
              <w:pStyle w:val="EnteteTabMiddleColBordure"/>
              <w:spacing w:line="184" w:lineRule="exact"/>
            </w:pPr>
            <w:r>
              <w:t>Currency</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5C162183" w14:textId="77777777">
            <w:pPr>
              <w:pStyle w:val="EnteteTabMiddleColBordure"/>
              <w:spacing w:line="184" w:lineRule="exact"/>
            </w:pPr>
            <w:r>
              <w:t>Quantity or</w:t>
            </w:r>
          </w:p>
          <w:p w:rsidR="00641AE7" w14:paraId="581078A7" w14:textId="77777777">
            <w:pPr>
              <w:pStyle w:val="EnteteTabMiddleColBordure"/>
              <w:spacing w:line="184" w:lineRule="exact"/>
            </w:pPr>
            <w: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0AF18540" w14:textId="77777777">
            <w:pPr>
              <w:pStyle w:val="EnteteTabMiddleColBordure"/>
            </w:pPr>
            <w:r>
              <w:t>Present value</w:t>
            </w:r>
          </w:p>
        </w:tc>
        <w:tc>
          <w:tcPr>
            <w:tcW w:w="72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641AE7" w14:paraId="6E918EE9" w14:textId="77777777">
            <w:pPr>
              <w:pStyle w:val="EnteteTabLastColBordure"/>
              <w:spacing w:line="184" w:lineRule="exact"/>
            </w:pPr>
            <w:r>
              <w:t>% Net</w:t>
            </w:r>
          </w:p>
          <w:p w:rsidR="00641AE7" w14:paraId="6124765B" w14:textId="77777777">
            <w:pPr>
              <w:pStyle w:val="EnteteTabLastColBordure"/>
              <w:spacing w:line="184" w:lineRule="exact"/>
            </w:pPr>
            <w:r>
              <w:t>Asset</w:t>
            </w:r>
          </w:p>
        </w:tc>
      </w:tr>
      <w:tr w14:paraId="31B3E521"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F05E36F" w14:textId="77777777">
            <w:pPr>
              <w:pStyle w:val="Tab3FirstColNonGras"/>
            </w:pPr>
            <w:r>
              <w:t>TMX GR LTD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FF2D558" w14:textId="77777777">
            <w:pPr>
              <w:pStyle w:val="Tab1MiddleColNonGrasCentre"/>
            </w:pPr>
            <w:r>
              <w:t>CAD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1EF5766" w14:textId="77777777">
            <w:pPr>
              <w:pStyle w:val="Tab3MiddleColNonGras"/>
            </w:pPr>
            <w:r>
              <w:t>1,444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5F8DA5E" w14:textId="77777777">
            <w:pPr>
              <w:pStyle w:val="Tab3MiddleColNonGras"/>
            </w:pPr>
            <w:r>
              <w:t>47,256.53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6DE1AB9" w14:textId="77777777">
            <w:pPr>
              <w:pStyle w:val="Tab3LastColNonGras"/>
            </w:pPr>
            <w:r>
              <w:t>0.01</w:t>
            </w:r>
          </w:p>
        </w:tc>
      </w:tr>
      <w:tr w14:paraId="2935849F"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D69E61F" w14:textId="77777777">
            <w:pPr>
              <w:pStyle w:val="Tab3FirstColNonGras"/>
            </w:pPr>
            <w:r>
              <w:t>ULTA BEAUTY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2AE29E0"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E893E75" w14:textId="77777777">
            <w:pPr>
              <w:pStyle w:val="Tab3MiddleColNonGras"/>
            </w:pPr>
            <w:r>
              <w:t>738</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22DDE4D" w14:textId="77777777">
            <w:pPr>
              <w:pStyle w:val="Tab3MiddleColNonGras"/>
            </w:pPr>
            <w:r>
              <w:t>332,823.24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4B61AF9" w14:textId="77777777">
            <w:pPr>
              <w:pStyle w:val="Tab3LastColNonGras"/>
            </w:pPr>
            <w:r>
              <w:t>0.07</w:t>
            </w:r>
          </w:p>
        </w:tc>
      </w:tr>
      <w:tr w14:paraId="16EBDB03"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52D8A27" w14:textId="77777777">
            <w:pPr>
              <w:pStyle w:val="Tab3FirstColNonGras"/>
            </w:pPr>
            <w:r>
              <w:t>VERALTO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F19AB19"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6C5A902" w14:textId="77777777">
            <w:pPr>
              <w:pStyle w:val="Tab3MiddleColNonGras"/>
            </w:pPr>
            <w:r>
              <w:t>4,029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7F1A424" w14:textId="77777777">
            <w:pPr>
              <w:pStyle w:val="Tab3MiddleColNonGras"/>
            </w:pPr>
            <w:r>
              <w:t>357,291.72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C32E0EF" w14:textId="77777777">
            <w:pPr>
              <w:pStyle w:val="Tab3LastColNonGras"/>
            </w:pPr>
            <w:r>
              <w:t>0.07</w:t>
            </w:r>
          </w:p>
        </w:tc>
      </w:tr>
      <w:tr w14:paraId="6F9B20E3"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13DBFAE" w14:textId="77777777">
            <w:pPr>
              <w:pStyle w:val="Tab3FirstColNonGras"/>
            </w:pPr>
            <w:r>
              <w:t>VERTIV HOLDINGS CO-A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8EF5BE3"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1A50009" w14:textId="77777777">
            <w:pPr>
              <w:pStyle w:val="Tab3MiddleColNonGras"/>
            </w:pPr>
            <w:r>
              <w:t>6,226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1FF3AAC" w14:textId="77777777">
            <w:pPr>
              <w:pStyle w:val="Tab3MiddleColNonGras"/>
            </w:pPr>
            <w:r>
              <w:t>2,084,589.32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77ADDC8" w14:textId="77777777">
            <w:pPr>
              <w:pStyle w:val="Tab3LastColNonGras"/>
            </w:pPr>
            <w:r>
              <w:t>0.42</w:t>
            </w:r>
          </w:p>
        </w:tc>
      </w:tr>
      <w:tr w14:paraId="1CEF7571"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D499F80" w14:textId="77777777">
            <w:pPr>
              <w:pStyle w:val="Tab3FirstColNonGras"/>
            </w:pPr>
            <w:r>
              <w:t>WELLTOWER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C78AEDD"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CD94B6C" w14:textId="77777777">
            <w:pPr>
              <w:pStyle w:val="Tab3MiddleColNonGras"/>
            </w:pPr>
            <w:r>
              <w:t>29,886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72F40E1" w14:textId="77777777">
            <w:pPr>
              <w:pStyle w:val="Tab3MiddleColNonGras"/>
            </w:pPr>
            <w:r>
              <w:t>6,783,225.42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AD8DEFD" w14:textId="77777777">
            <w:pPr>
              <w:pStyle w:val="Tab3LastColNonGras"/>
            </w:pPr>
            <w:r>
              <w:t>1.33</w:t>
            </w:r>
          </w:p>
        </w:tc>
      </w:tr>
      <w:tr w14:paraId="3EEBB6FF"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9792853" w14:textId="77777777">
            <w:pPr>
              <w:pStyle w:val="Tab3FirstColNonGras"/>
            </w:pPr>
            <w:r>
              <w:t>WISE SHS-A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80CBB71" w14:textId="77777777">
            <w:pPr>
              <w:pStyle w:val="Tab1MiddleColNonGrasCentre"/>
            </w:pPr>
            <w:r>
              <w:t>GBP</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B7F95E0" w14:textId="77777777">
            <w:pPr>
              <w:pStyle w:val="Tab3MiddleColNonGras"/>
            </w:pPr>
            <w:r>
              <w:t>3,591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8A57237" w14:textId="77777777">
            <w:pPr>
              <w:pStyle w:val="Tab3MiddleColNonGras"/>
            </w:pPr>
            <w:r>
              <w:t>43,095.83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E1B7887" w14:textId="77777777">
            <w:pPr>
              <w:pStyle w:val="Tab3LastColNonGras"/>
            </w:pPr>
            <w:r>
              <w:t>0.01</w:t>
            </w:r>
          </w:p>
        </w:tc>
      </w:tr>
      <w:tr w14:paraId="1EA9DF2C"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73D83A50" w14:textId="77777777">
            <w:pPr>
              <w:pStyle w:val="Tab1FirstColGras"/>
            </w:pPr>
            <w:r>
              <w:t>Diversified Telecommunication Services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4941FB8F"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035C7764"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0D5CF406" w14:textId="77777777">
            <w:pPr>
              <w:pStyle w:val="Tab1MiddleColGras"/>
            </w:pPr>
            <w:r>
              <w:t>3,894,475.02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20A429A" w14:textId="77777777">
            <w:pPr>
              <w:pStyle w:val="Tab1LastColGras"/>
            </w:pPr>
            <w:r>
              <w:t>0.78</w:t>
            </w:r>
          </w:p>
        </w:tc>
      </w:tr>
      <w:tr w14:paraId="0A714985"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5E34A90" w14:textId="77777777">
            <w:pPr>
              <w:pStyle w:val="Tab3FirstColNonGras"/>
            </w:pPr>
            <w:r>
              <w:t>AT&amp;T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BB05D44"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7F6C35C" w14:textId="77777777">
            <w:pPr>
              <w:pStyle w:val="Tab3MiddleColNonGras"/>
            </w:pPr>
            <w:r>
              <w:t>38,300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0B1691A" w14:textId="77777777">
            <w:pPr>
              <w:pStyle w:val="Tab3MiddleColNonGras"/>
            </w:pPr>
            <w:r>
              <w:t>792,810.00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119EBA0" w14:textId="77777777">
            <w:pPr>
              <w:pStyle w:val="Tab3LastColNonGras"/>
            </w:pPr>
            <w:r>
              <w:t>0.16</w:t>
            </w:r>
          </w:p>
        </w:tc>
      </w:tr>
      <w:tr w14:paraId="3002A0EF"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71E387A" w14:textId="77777777">
            <w:pPr>
              <w:pStyle w:val="Tab3FirstColNonGras"/>
            </w:pPr>
            <w:r>
              <w:t>BCE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D696CE6" w14:textId="77777777">
            <w:pPr>
              <w:pStyle w:val="Tab1MiddleColNonGrasCentre"/>
            </w:pPr>
            <w:r>
              <w:t>CAD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0837F74" w14:textId="77777777">
            <w:pPr>
              <w:pStyle w:val="Tab3MiddleColNonGras"/>
            </w:pPr>
            <w:r>
              <w:t>1,837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FBD856A" w14:textId="77777777">
            <w:pPr>
              <w:pStyle w:val="Tab3MiddleColNonGras"/>
            </w:pPr>
            <w:r>
              <w:t>39,556.36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4B43283" w14:textId="77777777">
            <w:pPr>
              <w:pStyle w:val="Tab3LastColNonGras"/>
            </w:pPr>
            <w:r>
              <w:t>0.01</w:t>
            </w:r>
          </w:p>
        </w:tc>
      </w:tr>
      <w:tr w14:paraId="4713D6EC"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FE4C664" w14:textId="77777777">
            <w:pPr>
              <w:pStyle w:val="Tab3FirstColNonGras"/>
            </w:pPr>
            <w:r>
              <w:t>BT GROUP PLC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69BD4CD" w14:textId="77777777">
            <w:pPr>
              <w:pStyle w:val="Tab1MiddleColNonGrasCentre"/>
            </w:pPr>
            <w:r>
              <w:t>GBP</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33F9AA9" w14:textId="77777777">
            <w:pPr>
              <w:pStyle w:val="Tab3MiddleColNonGras"/>
            </w:pPr>
            <w:r>
              <w:t>32,594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A1D053D" w14:textId="77777777">
            <w:pPr>
              <w:pStyle w:val="Tab3MiddleColNonGras"/>
            </w:pPr>
            <w:r>
              <w:t>82,238.48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65E9F59" w14:textId="77777777">
            <w:pPr>
              <w:pStyle w:val="Tab3LastColNonGras"/>
            </w:pPr>
            <w:r>
              <w:t>0.02</w:t>
            </w:r>
          </w:p>
        </w:tc>
      </w:tr>
      <w:tr w14:paraId="76AC4D0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F290169" w14:textId="77777777">
            <w:pPr>
              <w:pStyle w:val="Tab3FirstColNonGras"/>
            </w:pPr>
            <w:r>
              <w:t>CELLNEX TELECOM SA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32805A4"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16D3F04" w14:textId="77777777">
            <w:pPr>
              <w:pStyle w:val="Tab3MiddleColNonGras"/>
            </w:pPr>
            <w:r>
              <w:t>2,666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7175F83" w14:textId="77777777">
            <w:pPr>
              <w:pStyle w:val="Tab3MiddleColNonGras"/>
            </w:pPr>
            <w:r>
              <w:t>79,706.19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6B7DD2A" w14:textId="77777777">
            <w:pPr>
              <w:pStyle w:val="Tab3LastColNonGras"/>
            </w:pPr>
            <w:r>
              <w:t>0.02</w:t>
            </w:r>
          </w:p>
        </w:tc>
      </w:tr>
      <w:tr w14:paraId="7AFCEBF0"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B14DFC9" w14:textId="77777777">
            <w:pPr>
              <w:pStyle w:val="Tab3FirstColNonGras"/>
            </w:pPr>
            <w:r>
              <w:t>DEUTSCHE TELEKOM AG-REG</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ADA09CB"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9B6A08B" w14:textId="77777777">
            <w:pPr>
              <w:pStyle w:val="Tab3MiddleColNonGras"/>
            </w:pPr>
            <w:r>
              <w:t>19,072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E39A846" w14:textId="77777777">
            <w:pPr>
              <w:pStyle w:val="Tab3MiddleColNonGras"/>
            </w:pPr>
            <w:r>
              <w:t>520,049.67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4F94C9C" w14:textId="77777777">
            <w:pPr>
              <w:pStyle w:val="Tab3LastColNonGras"/>
            </w:pPr>
            <w:r>
              <w:t>0.10</w:t>
            </w:r>
          </w:p>
        </w:tc>
      </w:tr>
      <w:tr w14:paraId="740C173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3F44C46" w14:textId="77777777">
            <w:pPr>
              <w:pStyle w:val="Tab3FirstColNonGras"/>
            </w:pPr>
            <w:r>
              <w:t>ELISA COMMUNICATION OXJ - 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E1EFD75"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5EE5E26" w14:textId="77777777">
            <w:pPr>
              <w:pStyle w:val="Tab3MiddleColNonGras"/>
            </w:pPr>
            <w:r>
              <w:t>883</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49EC02F" w14:textId="77777777">
            <w:pPr>
              <w:pStyle w:val="Tab3MiddleColNonGras"/>
            </w:pPr>
            <w:r>
              <w:t>37,090.28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93F7F86" w14:textId="77777777">
            <w:pPr>
              <w:pStyle w:val="Tab3LastColNonGras"/>
            </w:pPr>
            <w:r>
              <w:t>0.01</w:t>
            </w:r>
          </w:p>
        </w:tc>
      </w:tr>
      <w:tr w14:paraId="7CC088B5"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EE3632A" w14:textId="77777777">
            <w:pPr>
              <w:pStyle w:val="Tab3FirstColNonGras"/>
            </w:pPr>
            <w:r>
              <w:t>KONINKLIJKE KPN NV</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45FEF24"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F660A5A" w14:textId="77777777">
            <w:pPr>
              <w:pStyle w:val="Tab3MiddleColNonGras"/>
            </w:pPr>
            <w:r>
              <w:t>21,191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8A7E31A" w14:textId="77777777">
            <w:pPr>
              <w:pStyle w:val="Tab3MiddleColNonGras"/>
            </w:pPr>
            <w:r>
              <w:t>104,566.63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BC0566D" w14:textId="77777777">
            <w:pPr>
              <w:pStyle w:val="Tab3LastColNonGras"/>
            </w:pPr>
            <w:r>
              <w:t>0.02</w:t>
            </w:r>
          </w:p>
        </w:tc>
      </w:tr>
      <w:tr w14:paraId="33D7524E"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149844A" w14:textId="77777777">
            <w:pPr>
              <w:pStyle w:val="Tab3FirstColNonGras"/>
            </w:pPr>
            <w:r>
              <w:t>NIPPON TELEGRAPH &amp; TELEPHONE</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C64BA29"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F46A856" w14:textId="77777777">
            <w:pPr>
              <w:pStyle w:val="Tab3MiddleColNonGras"/>
            </w:pPr>
            <w:r>
              <w:t>15,300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4B4D0C6" w14:textId="77777777">
            <w:pPr>
              <w:pStyle w:val="Tab3MiddleColNonGras"/>
            </w:pPr>
            <w:r>
              <w:t>13,650.21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7B9F41F" w14:textId="77777777">
            <w:pPr>
              <w:pStyle w:val="Tab3LastColNonGras"/>
            </w:pPr>
            <w:r>
              <w:t>0.00</w:t>
            </w:r>
          </w:p>
        </w:tc>
      </w:tr>
      <w:tr w14:paraId="189A23E4"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67D5CB7" w14:textId="77777777">
            <w:pPr>
              <w:pStyle w:val="Tab3FirstColNonGras"/>
            </w:pPr>
            <w:r>
              <w:t>ORANGE</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25AC546"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F4F04BE" w14:textId="77777777">
            <w:pPr>
              <w:pStyle w:val="Tab3MiddleColNonGras"/>
            </w:pPr>
            <w:r>
              <w:t>10,460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575BFAC" w14:textId="77777777">
            <w:pPr>
              <w:pStyle w:val="Tab3MiddleColNonGras"/>
            </w:pPr>
            <w:r>
              <w:t>197,381.94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146EA60" w14:textId="77777777">
            <w:pPr>
              <w:pStyle w:val="Tab3LastColNonGras"/>
            </w:pPr>
            <w:r>
              <w:t>0.04</w:t>
            </w:r>
          </w:p>
        </w:tc>
      </w:tr>
      <w:tr w14:paraId="6E4F7C14"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C5FB273" w14:textId="77777777">
            <w:pPr>
              <w:pStyle w:val="Tab3FirstColNonGras"/>
            </w:pPr>
            <w:r>
              <w:t>SWISSCOM AG-REG</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E4DDC34" w14:textId="77777777">
            <w:pPr>
              <w:pStyle w:val="Tab1MiddleColNonGrasCentre"/>
            </w:pPr>
            <w:r>
              <w:t>CHF</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C0580D7" w14:textId="77777777">
            <w:pPr>
              <w:pStyle w:val="Tab3MiddleColNonGras"/>
            </w:pPr>
            <w:r>
              <w:t>202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A2CC305" w14:textId="77777777">
            <w:pPr>
              <w:pStyle w:val="Tab3MiddleColNonGras"/>
            </w:pPr>
            <w:r>
              <w:t>156,134.68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2428E08" w14:textId="77777777">
            <w:pPr>
              <w:pStyle w:val="Tab3LastColNonGras"/>
            </w:pPr>
            <w:r>
              <w:t>0.03</w:t>
            </w:r>
          </w:p>
        </w:tc>
      </w:tr>
      <w:tr w14:paraId="61CACC23"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A580DCA" w14:textId="77777777">
            <w:pPr>
              <w:pStyle w:val="Tab3FirstColNonGras"/>
            </w:pPr>
            <w:r>
              <w:t>TELECOM ITALIA RG</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F15E869"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681B885" w14:textId="77777777">
            <w:pPr>
              <w:pStyle w:val="Tab3MiddleColNonGras"/>
            </w:pPr>
            <w:r>
              <w:t>9,672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9909EE1" w14:textId="77777777">
            <w:pPr>
              <w:pStyle w:val="Tab3MiddleColNonGras"/>
            </w:pPr>
            <w:r>
              <w:t>87,999.55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C2C1267" w14:textId="77777777">
            <w:pPr>
              <w:pStyle w:val="Tab3LastColNonGras"/>
            </w:pPr>
            <w:r>
              <w:t>0.02</w:t>
            </w:r>
          </w:p>
        </w:tc>
      </w:tr>
      <w:tr w14:paraId="30DDFB05"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C0648EF" w14:textId="77777777">
            <w:pPr>
              <w:pStyle w:val="Tab3FirstColNonGras"/>
            </w:pPr>
            <w:r>
              <w:t>TELEFONICA SA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828DA14"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24328A1" w14:textId="77777777">
            <w:pPr>
              <w:pStyle w:val="Tab3MiddleColNonGras"/>
            </w:pPr>
            <w:r>
              <w:t>20,832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57A6986" w14:textId="77777777">
            <w:pPr>
              <w:pStyle w:val="Tab3MiddleColNonGras"/>
            </w:pPr>
            <w:r>
              <w:t>83,741.36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42F2CFE" w14:textId="77777777">
            <w:pPr>
              <w:pStyle w:val="Tab3LastColNonGras"/>
            </w:pPr>
            <w:r>
              <w:t>0.02</w:t>
            </w:r>
          </w:p>
        </w:tc>
      </w:tr>
      <w:tr w14:paraId="776AE60F"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EF3B420" w14:textId="77777777">
            <w:pPr>
              <w:pStyle w:val="Tab3FirstColNonGras"/>
            </w:pPr>
            <w:r>
              <w:t>TELENOR ASA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6520A23" w14:textId="77777777">
            <w:pPr>
              <w:pStyle w:val="Tab1MiddleColNonGrasCentre"/>
            </w:pPr>
            <w:r>
              <w:t>NOK</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45BCABD" w14:textId="77777777">
            <w:pPr>
              <w:pStyle w:val="Tab3MiddleColNonGras"/>
            </w:pPr>
            <w:r>
              <w:t>4,642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07D8F67" w14:textId="77777777">
            <w:pPr>
              <w:pStyle w:val="Tab3MiddleColNonGras"/>
            </w:pPr>
            <w:r>
              <w:t>66,518.83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BF3149F" w14:textId="77777777">
            <w:pPr>
              <w:pStyle w:val="Tab3LastColNonGras"/>
            </w:pPr>
            <w:r>
              <w:t>0.01</w:t>
            </w:r>
          </w:p>
        </w:tc>
      </w:tr>
      <w:tr w14:paraId="48A4FC48"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B08C688" w14:textId="77777777">
            <w:pPr>
              <w:pStyle w:val="Tab3FirstColNonGras"/>
            </w:pPr>
            <w:r>
              <w:t>TELIA CO AB</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AB53D9F" w14:textId="77777777">
            <w:pPr>
              <w:pStyle w:val="Tab1MiddleColNonGrasCentre"/>
            </w:pPr>
            <w:r>
              <w:t>SEK</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60A0463" w14:textId="77777777">
            <w:pPr>
              <w:pStyle w:val="Tab3MiddleColNonGras"/>
            </w:pPr>
            <w:r>
              <w:t>12,827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956F4C0" w14:textId="77777777">
            <w:pPr>
              <w:pStyle w:val="Tab3MiddleColNonGras"/>
            </w:pPr>
            <w:r>
              <w:t>62,570.25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7F838BA" w14:textId="77777777">
            <w:pPr>
              <w:pStyle w:val="Tab3LastColNonGras"/>
            </w:pPr>
            <w:r>
              <w:t>0.01</w:t>
            </w:r>
          </w:p>
        </w:tc>
      </w:tr>
      <w:tr w14:paraId="0814B02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C6F1F48" w14:textId="77777777">
            <w:pPr>
              <w:pStyle w:val="Tab3FirstColNonGras"/>
            </w:pPr>
            <w:r>
              <w:t>TELSTRA GROUP LTD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E101826" w14:textId="77777777">
            <w:pPr>
              <w:pStyle w:val="Tab1MiddleColNonGrasCentre"/>
            </w:pPr>
            <w:r>
              <w:t>AUD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A7B418B" w14:textId="77777777">
            <w:pPr>
              <w:pStyle w:val="Tab3MiddleColNonGras"/>
            </w:pPr>
            <w:r>
              <w:t>21,577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58E663C" w14:textId="77777777">
            <w:pPr>
              <w:pStyle w:val="Tab3MiddleColNonGras"/>
            </w:pPr>
            <w:r>
              <w:t>75,939.06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2F4E57D" w14:textId="77777777">
            <w:pPr>
              <w:pStyle w:val="Tab3LastColNonGras"/>
            </w:pPr>
            <w:r>
              <w:t>0.02</w:t>
            </w:r>
          </w:p>
        </w:tc>
      </w:tr>
      <w:tr w14:paraId="63BB3C61"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CB65D14" w14:textId="77777777">
            <w:pPr>
              <w:pStyle w:val="Tab3FirstColNonGras"/>
            </w:pPr>
            <w:r>
              <w:t>TELUS (NON CANADIAN)</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B1D8660" w14:textId="77777777">
            <w:pPr>
              <w:pStyle w:val="Tab1MiddleColNonGrasCentre"/>
            </w:pPr>
            <w:r>
              <w:t>CAD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6B8CB5B" w14:textId="77777777">
            <w:pPr>
              <w:pStyle w:val="Tab3MiddleColNonGras"/>
            </w:pPr>
            <w:r>
              <w:t>3,147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A5E4647" w14:textId="77777777">
            <w:pPr>
              <w:pStyle w:val="Tab3MiddleColNonGras"/>
            </w:pPr>
            <w:r>
              <w:t>33,716.02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DBAD647" w14:textId="77777777">
            <w:pPr>
              <w:pStyle w:val="Tab3LastColNonGras"/>
            </w:pPr>
            <w:r>
              <w:t>0.01</w:t>
            </w:r>
          </w:p>
        </w:tc>
      </w:tr>
      <w:tr w14:paraId="6B8BDC7B"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108463B" w14:textId="77777777">
            <w:pPr>
              <w:pStyle w:val="Tab3FirstColNonGras"/>
            </w:pPr>
            <w:r>
              <w:t>T-MOBILE US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57B1BFA"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EED17CA" w14:textId="77777777">
            <w:pPr>
              <w:pStyle w:val="Tab3MiddleColNonGras"/>
            </w:pPr>
            <w:r>
              <w:t>2,785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8B695A6" w14:textId="77777777">
            <w:pPr>
              <w:pStyle w:val="Tab3MiddleColNonGras"/>
            </w:pPr>
            <w:r>
              <w:t>467,128.05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F97BF1F" w14:textId="77777777">
            <w:pPr>
              <w:pStyle w:val="Tab3LastColNonGras"/>
            </w:pPr>
            <w:r>
              <w:t>0.09</w:t>
            </w:r>
          </w:p>
        </w:tc>
      </w:tr>
      <w:tr w14:paraId="6CD282CF"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F963AD0" w14:textId="77777777">
            <w:pPr>
              <w:pStyle w:val="Tab3FirstColNonGras"/>
            </w:pPr>
            <w:r>
              <w:t>VERIZON COMMUNICATIONS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15B3F8F"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4A256D8" w14:textId="77777777">
            <w:pPr>
              <w:pStyle w:val="Tab3MiddleColNonGras"/>
            </w:pPr>
            <w:r>
              <w:t>23,469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2EA8D15" w14:textId="77777777">
            <w:pPr>
              <w:pStyle w:val="Tab3MiddleColNonGras"/>
            </w:pPr>
            <w:r>
              <w:t>993,677.46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B335F0F" w14:textId="77777777">
            <w:pPr>
              <w:pStyle w:val="Tab3LastColNonGras"/>
            </w:pPr>
            <w:r>
              <w:t>0.19</w:t>
            </w:r>
          </w:p>
        </w:tc>
      </w:tr>
      <w:tr w14:paraId="2B84E5B2"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62F14086" w14:textId="77777777">
            <w:pPr>
              <w:pStyle w:val="Tab1FirstColGras"/>
            </w:pPr>
            <w:r>
              <w:t>Electrical Equipment</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5C45424C"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680D53D8"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6256776F" w14:textId="77777777">
            <w:pPr>
              <w:pStyle w:val="Tab1MiddleColGras"/>
            </w:pPr>
            <w:r>
              <w:t>8,561,792.23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A30C1BB" w14:textId="77777777">
            <w:pPr>
              <w:pStyle w:val="Tab1LastColGras"/>
            </w:pPr>
            <w:r>
              <w:t>1.71</w:t>
            </w:r>
          </w:p>
        </w:tc>
      </w:tr>
      <w:tr w14:paraId="7F176801"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46CB170" w14:textId="77777777">
            <w:pPr>
              <w:pStyle w:val="Tab3FirstColNonGras"/>
            </w:pPr>
            <w:r>
              <w:t>ABB SS Equity</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8DFCC02" w14:textId="77777777">
            <w:pPr>
              <w:pStyle w:val="Tab1MiddleColNonGrasCentre"/>
            </w:pPr>
            <w:r>
              <w:t>CHF</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CA25D04" w14:textId="77777777">
            <w:pPr>
              <w:pStyle w:val="Tab3MiddleColNonGras"/>
            </w:pPr>
            <w:r>
              <w:t>1,569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BD738B2" w14:textId="77777777">
            <w:pPr>
              <w:pStyle w:val="Tab3MiddleColNonGras"/>
            </w:pPr>
            <w:r>
              <w:t>170,348.94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AA6E120" w14:textId="77777777">
            <w:pPr>
              <w:pStyle w:val="Tab3LastColNonGras"/>
            </w:pPr>
            <w:r>
              <w:t>0.03</w:t>
            </w:r>
          </w:p>
        </w:tc>
      </w:tr>
      <w:tr w14:paraId="24EEE14C"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FFDF755" w14:textId="77777777">
            <w:pPr>
              <w:pStyle w:val="Tab3FirstColNonGras"/>
            </w:pPr>
            <w:r>
              <w:t>ALSTOM</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D065338"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6B34EEE" w14:textId="77777777">
            <w:pPr>
              <w:pStyle w:val="Tab3MiddleColNonGras"/>
            </w:pPr>
            <w:r>
              <w:t>9,980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7E7D427" w14:textId="77777777">
            <w:pPr>
              <w:pStyle w:val="Tab3MiddleColNonGras"/>
            </w:pPr>
            <w:r>
              <w:t>173,605.19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3C2D840" w14:textId="77777777">
            <w:pPr>
              <w:pStyle w:val="Tab3LastColNonGras"/>
            </w:pPr>
            <w:r>
              <w:t>0.03</w:t>
            </w:r>
          </w:p>
        </w:tc>
      </w:tr>
      <w:tr w14:paraId="545BBBA1"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B45F679" w14:textId="77777777">
            <w:pPr>
              <w:pStyle w:val="Tab3FirstColNonGras"/>
            </w:pPr>
            <w:r>
              <w:t>HUBBELL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60D864E"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FE62C0A" w14:textId="77777777">
            <w:pPr>
              <w:pStyle w:val="Tab3MiddleColNonGras"/>
            </w:pPr>
            <w:r>
              <w:t>49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C343CF9" w14:textId="77777777">
            <w:pPr>
              <w:pStyle w:val="Tab3MiddleColNonGras"/>
            </w:pPr>
            <w:r>
              <w:t>25,636.80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B13DEEB" w14:textId="77777777">
            <w:pPr>
              <w:pStyle w:val="Tab3LastColNonGras"/>
            </w:pPr>
            <w:r>
              <w:t>0.01</w:t>
            </w:r>
          </w:p>
        </w:tc>
      </w:tr>
      <w:tr w14:paraId="70C35F77"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E39FCA8" w14:textId="77777777">
            <w:pPr>
              <w:pStyle w:val="Tab3FirstColNonGras"/>
            </w:pPr>
            <w:r>
              <w:t>PRYSMIAN SPA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19EABD2"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F327B9E" w14:textId="77777777">
            <w:pPr>
              <w:pStyle w:val="Tab3MiddleColNonGras"/>
            </w:pPr>
            <w:r>
              <w:t>252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EBD3EA0" w14:textId="77777777">
            <w:pPr>
              <w:pStyle w:val="Tab3MiddleColNonGras"/>
            </w:pPr>
            <w:r>
              <w:t>42,078.70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D18856C" w14:textId="77777777">
            <w:pPr>
              <w:pStyle w:val="Tab3LastColNonGras"/>
            </w:pPr>
            <w:r>
              <w:t>0.01</w:t>
            </w:r>
          </w:p>
        </w:tc>
      </w:tr>
      <w:tr w14:paraId="030CFDF7"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2325344" w14:textId="77777777">
            <w:pPr>
              <w:pStyle w:val="Tab3FirstColNonGras"/>
            </w:pPr>
            <w:r>
              <w:t>ROCKWELL AUTOMATION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FB11512"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7822450" w14:textId="77777777">
            <w:pPr>
              <w:pStyle w:val="Tab3MiddleColNonGras"/>
            </w:pPr>
            <w:r>
              <w:t>1,770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6B7E390" w14:textId="77777777">
            <w:pPr>
              <w:pStyle w:val="Tab3MiddleColNonGras"/>
            </w:pPr>
            <w:r>
              <w:t>876,291.60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7A1BE44" w14:textId="77777777">
            <w:pPr>
              <w:pStyle w:val="Tab3LastColNonGras"/>
            </w:pPr>
            <w:r>
              <w:t>0.18</w:t>
            </w:r>
          </w:p>
        </w:tc>
      </w:tr>
      <w:tr w14:paraId="2A2B9DC4"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477963E" w14:textId="77777777">
            <w:pPr>
              <w:pStyle w:val="Tab3FirstColNonGras"/>
            </w:pPr>
            <w:r>
              <w:t>SCHNEIDER ELECTRIC SE</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ACB9422"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EFE8B09" w14:textId="77777777">
            <w:pPr>
              <w:pStyle w:val="Tab3MiddleColNonGras"/>
            </w:pPr>
            <w:r>
              <w:t>22,292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62891F7" w14:textId="77777777">
            <w:pPr>
              <w:pStyle w:val="Tab3MiddleColNonGras"/>
            </w:pPr>
            <w:r>
              <w:t>7,273,831.00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D748552" w14:textId="77777777">
            <w:pPr>
              <w:pStyle w:val="Tab3LastColNonGras"/>
            </w:pPr>
            <w:r>
              <w:t>1.45</w:t>
            </w:r>
          </w:p>
        </w:tc>
      </w:tr>
      <w:tr w14:paraId="6FF950C3"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66502F29" w14:textId="77777777">
            <w:pPr>
              <w:pStyle w:val="Tab1FirstColGras"/>
            </w:pPr>
            <w:r>
              <w:t>Electric Utilities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2D2E1242"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5B7F4A10"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3D492AB8" w14:textId="77777777">
            <w:pPr>
              <w:pStyle w:val="Tab1MiddleColGras"/>
            </w:pPr>
            <w:r>
              <w:t>3,071,863.86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AF8A5B1" w14:textId="77777777">
            <w:pPr>
              <w:pStyle w:val="Tab1LastColGras"/>
            </w:pPr>
            <w:r>
              <w:t>0.61</w:t>
            </w:r>
          </w:p>
        </w:tc>
      </w:tr>
      <w:tr w14:paraId="24064B5C"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A9C4465" w14:textId="77777777">
            <w:pPr>
              <w:pStyle w:val="Tab3FirstColNonGras"/>
            </w:pPr>
            <w:r>
              <w:t>BROOKFIELD RENEWABLE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7F8C4C2" w14:textId="77777777">
            <w:pPr>
              <w:pStyle w:val="Tab1MiddleColNonGrasCentre"/>
            </w:pPr>
            <w:r>
              <w:t>CAD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DA14029" w14:textId="77777777">
            <w:pPr>
              <w:pStyle w:val="Tab3MiddleColNonGras"/>
            </w:pPr>
            <w:r>
              <w:t>5,819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E273E22" w14:textId="77777777">
            <w:pPr>
              <w:pStyle w:val="Tab3MiddleColNonGras"/>
            </w:pPr>
            <w:r>
              <w:t>216,231.88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2878502" w14:textId="77777777">
            <w:pPr>
              <w:pStyle w:val="Tab3LastColNonGras"/>
            </w:pPr>
            <w:r>
              <w:t>0.04</w:t>
            </w:r>
          </w:p>
        </w:tc>
      </w:tr>
      <w:tr w14:paraId="64FEF0A1"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085D3A8" w14:textId="77777777">
            <w:pPr>
              <w:pStyle w:val="Tab3FirstColNonGras"/>
            </w:pPr>
            <w:r>
              <w:t>EDP SA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915863C"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9CB7A18" w14:textId="77777777">
            <w:pPr>
              <w:pStyle w:val="Tab3MiddleColNonGras"/>
            </w:pPr>
            <w:r>
              <w:t>87,417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E17E3CD" w14:textId="77777777">
            <w:pPr>
              <w:pStyle w:val="Tab3MiddleColNonGras"/>
            </w:pPr>
            <w:r>
              <w:t>457,842.81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58B1DB2" w14:textId="77777777">
            <w:pPr>
              <w:pStyle w:val="Tab3LastColNonGras"/>
            </w:pPr>
            <w:r>
              <w:t>0.09</w:t>
            </w:r>
          </w:p>
        </w:tc>
      </w:tr>
      <w:tr w14:paraId="09F41C3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3624ED2" w14:textId="77777777">
            <w:pPr>
              <w:pStyle w:val="Tab3FirstColNonGras"/>
            </w:pPr>
            <w:r>
              <w:t>ELIA SYSTEM</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D768B36"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7C73D95" w14:textId="77777777">
            <w:pPr>
              <w:pStyle w:val="Tab3MiddleColNonGras"/>
            </w:pPr>
            <w:r>
              <w:t>2,261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19241FD" w14:textId="77777777">
            <w:pPr>
              <w:pStyle w:val="Tab3MiddleColNonGras"/>
            </w:pPr>
            <w:r>
              <w:t>361,383.18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2FA5DF9" w14:textId="77777777">
            <w:pPr>
              <w:pStyle w:val="Tab3LastColNonGras"/>
            </w:pPr>
            <w:r>
              <w:t>0.07</w:t>
            </w:r>
          </w:p>
        </w:tc>
      </w:tr>
      <w:tr w14:paraId="09BE0BC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4EAF5BE" w14:textId="77777777">
            <w:pPr>
              <w:pStyle w:val="Tab3FirstColNonGras"/>
            </w:pPr>
            <w:r>
              <w:t>LEGRAND SA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4E267B7"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CB1D4B0" w14:textId="77777777">
            <w:pPr>
              <w:pStyle w:val="Tab3MiddleColNonGras"/>
            </w:pPr>
            <w:r>
              <w:t>4,081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D392B7F" w14:textId="77777777">
            <w:pPr>
              <w:pStyle w:val="Tab3MiddleColNonGras"/>
            </w:pPr>
            <w:r>
              <w:t>689,139.74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5466C85" w14:textId="77777777">
            <w:pPr>
              <w:pStyle w:val="Tab3LastColNonGras"/>
            </w:pPr>
            <w:r>
              <w:t>0.14</w:t>
            </w:r>
          </w:p>
        </w:tc>
      </w:tr>
      <w:tr w14:paraId="15CE7FE9"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AD77703" w14:textId="77777777">
            <w:pPr>
              <w:pStyle w:val="Tab3FirstColNonGras"/>
            </w:pPr>
            <w:r>
              <w:t>REDEIA CORP SA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6FD8921"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7828511" w14:textId="77777777">
            <w:pPr>
              <w:pStyle w:val="Tab3MiddleColNonGras"/>
            </w:pPr>
            <w:r>
              <w:t>20,949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5379AFF" w14:textId="77777777">
            <w:pPr>
              <w:pStyle w:val="Tab3MiddleColNonGras"/>
            </w:pPr>
            <w:r>
              <w:t>356,630.27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141D67E" w14:textId="77777777">
            <w:pPr>
              <w:pStyle w:val="Tab3LastColNonGras"/>
            </w:pPr>
            <w:r>
              <w:t>0.07</w:t>
            </w:r>
          </w:p>
        </w:tc>
      </w:tr>
      <w:tr w14:paraId="3D2C858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E0DC2D8" w14:textId="77777777">
            <w:pPr>
              <w:pStyle w:val="Tab3FirstColNonGras"/>
            </w:pPr>
            <w:r>
              <w:t>TERNA-RETE ELETTRICA NAZIONA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0F8B0F5"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FA994B3" w14:textId="77777777">
            <w:pPr>
              <w:pStyle w:val="Tab3MiddleColNonGras"/>
            </w:pPr>
            <w:r>
              <w:t>65,178</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7BA6DDE" w14:textId="77777777">
            <w:pPr>
              <w:pStyle w:val="Tab3MiddleColNonGras"/>
            </w:pPr>
            <w:r>
              <w:t>763,064.40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615CB7E" w14:textId="77777777">
            <w:pPr>
              <w:pStyle w:val="Tab3LastColNonGras"/>
            </w:pPr>
            <w:r>
              <w:t>0.15</w:t>
            </w:r>
          </w:p>
        </w:tc>
      </w:tr>
      <w:tr w14:paraId="1297820A"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00C57E6" w14:textId="77777777">
            <w:pPr>
              <w:pStyle w:val="Tab3FirstColNonGras"/>
            </w:pPr>
            <w:r>
              <w:t>VERBUND AG</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494FF0E"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309702A" w14:textId="77777777">
            <w:pPr>
              <w:pStyle w:val="Tab3MiddleColNonGras"/>
            </w:pPr>
            <w:r>
              <w:t>3,580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C20B7F4" w14:textId="77777777">
            <w:pPr>
              <w:pStyle w:val="Tab3MiddleColNonGras"/>
            </w:pPr>
            <w:r>
              <w:t>227,571.58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E3DC411" w14:textId="77777777">
            <w:pPr>
              <w:pStyle w:val="Tab3LastColNonGras"/>
            </w:pPr>
            <w:r>
              <w:t>0.05</w:t>
            </w:r>
          </w:p>
        </w:tc>
      </w:tr>
      <w:tr w14:paraId="05A15D5D"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59648682" w14:textId="77777777">
            <w:pPr>
              <w:pStyle w:val="Tab1FirstColGras"/>
            </w:pPr>
            <w:r>
              <w:t>Electronic Equipment, Instruments &amp; Components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00891102"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255E1CCC"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268371E3" w14:textId="77777777">
            <w:pPr>
              <w:pStyle w:val="Tab1MiddleColGras"/>
            </w:pPr>
            <w:r>
              <w:t>6,722,029.82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BB4E427" w14:textId="77777777">
            <w:pPr>
              <w:pStyle w:val="Tab1LastColGras"/>
            </w:pPr>
            <w:r>
              <w:t>1.34</w:t>
            </w:r>
          </w:p>
        </w:tc>
      </w:tr>
      <w:tr w14:paraId="21E855B4"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A87628F" w14:textId="77777777">
            <w:pPr>
              <w:pStyle w:val="Tab3FirstColNonGras"/>
            </w:pPr>
            <w:r>
              <w:t>AMPHENOL CORP-CL 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6DCD8C2"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17473A3" w14:textId="77777777">
            <w:pPr>
              <w:pStyle w:val="Tab3MiddleColNonGras"/>
            </w:pPr>
            <w:r>
              <w:t>19,201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B851E9E" w14:textId="77777777">
            <w:pPr>
              <w:pStyle w:val="Tab3MiddleColNonGras"/>
            </w:pPr>
            <w:r>
              <w:t>3,385,520.32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CF4442D" w14:textId="77777777">
            <w:pPr>
              <w:pStyle w:val="Tab3LastColNonGras"/>
            </w:pPr>
            <w:r>
              <w:t>0.68</w:t>
            </w:r>
          </w:p>
        </w:tc>
      </w:tr>
    </w:tbl>
    <w:p w:rsidR="00641AE7" w14:paraId="692CAEAF" w14:textId="77777777">
      <w:pPr>
        <w:sectPr>
          <w:headerReference w:type="default" r:id="rId33"/>
          <w:footerReference w:type="default" r:id="rId34"/>
          <w:pgSz w:w="11900" w:h="16840"/>
          <w:pgMar w:top="2154" w:right="1134" w:bottom="1134" w:left="1134" w:header="400" w:footer="400" w:gutter="0"/>
          <w:cols w:space="720"/>
        </w:sectPr>
      </w:pPr>
    </w:p>
    <w:p w:rsidR="00641AE7" w14:paraId="723656AC" w14:textId="77777777">
      <w:pPr>
        <w:spacing w:line="30" w:lineRule="exact"/>
        <w:rPr>
          <w:sz w:val="3"/>
        </w:rPr>
      </w:pPr>
    </w:p>
    <w:p w:rsidR="00641AE7" w14:paraId="29A8024A" w14:textId="77777777">
      <w:pPr>
        <w:pStyle w:val="TechnicalBookmark"/>
      </w:pPr>
      <w:r>
        <w:fldChar w:fldCharType="begin"/>
      </w:r>
      <w:r>
        <w:instrText xml:space="preserve"> SET FD045AFFB9FC6949508F9AD59EF7E7C1 "" </w:instrText>
      </w:r>
      <w:r>
        <w:fldChar w:fldCharType="separate"/>
      </w:r>
      <w:bookmarkStart w:id="59" w:name="FD045AFFB9FC6949508F9AD59EF7E7C1"/>
      <w:bookmarkEnd w:id="59"/>
      <w:r>
        <w:fldChar w:fldCharType="end"/>
      </w:r>
    </w:p>
    <w:p w:rsidR="00641AE7" w14:paraId="2D6CA9D3" w14:textId="77777777">
      <w:pPr>
        <w:pStyle w:val="H2"/>
      </w:pPr>
      <w:r>
        <w:t>Portfolio listing of balance sheet items</w:t>
      </w:r>
    </w:p>
    <w:p w:rsidR="00641AE7" w14:paraId="3CBBCE6E" w14:textId="77777777">
      <w:pPr>
        <w:pStyle w:val="NoRefToc"/>
      </w:pPr>
      <w:r>
        <w:t>Portfolio listing of balance sheet items</w:t>
      </w:r>
    </w:p>
    <w:p w:rsidR="00641AE7" w14:paraId="0BEB3671" w14:textId="77777777">
      <w:pPr>
        <w:pStyle w:val="TechnicalBookmark"/>
      </w:pPr>
      <w:r>
        <w:fldChar w:fldCharType="begin"/>
      </w:r>
      <w:r>
        <w:instrText xml:space="preserve"> SET 5A8646A0060849545704DC5561293E39 "" </w:instrText>
      </w:r>
      <w:r>
        <w:fldChar w:fldCharType="separate"/>
      </w:r>
      <w:bookmarkStart w:id="60" w:name="5A8646A0060849545704DC5561293E39"/>
      <w:bookmarkEnd w:id="60"/>
      <w:r>
        <w:fldChar w:fldCharType="end"/>
      </w:r>
    </w:p>
    <w:p w:rsidR="00641AE7" w14:paraId="599456C7" w14:textId="77777777">
      <w:pPr>
        <w:pStyle w:val="TechnicalBookmark"/>
      </w:pPr>
    </w:p>
    <w:tbl>
      <w:tblPr>
        <w:tblW w:w="5000" w:type="pct"/>
        <w:tblBorders>
          <w:bottom w:val="single" w:sz="4" w:space="0" w:color="000000"/>
        </w:tblBorders>
        <w:tblLayout w:type="fixed"/>
        <w:tblLook w:val="04A0"/>
      </w:tblPr>
      <w:tblGrid>
        <w:gridCol w:w="5425"/>
        <w:gridCol w:w="796"/>
        <w:gridCol w:w="1213"/>
        <w:gridCol w:w="1472"/>
        <w:gridCol w:w="716"/>
      </w:tblGrid>
      <w:tr w14:paraId="666EDB48" w14:textId="77777777">
        <w:tblPrEx>
          <w:tblW w:w="5000" w:type="pct"/>
          <w:tblBorders>
            <w:bottom w:val="single" w:sz="4" w:space="0" w:color="000000"/>
          </w:tblBorders>
          <w:tblLayout w:type="fixed"/>
          <w:tblLook w:val="04A0"/>
        </w:tblPrEx>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641AE7" w14:paraId="2AD2064F" w14:textId="77777777">
            <w:pPr>
              <w:pStyle w:val="EnteteTabFirstColBordure"/>
            </w:pPr>
            <w:r>
              <w:t>Instruments by business sector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5648BB65" w14:textId="77777777">
            <w:pPr>
              <w:pStyle w:val="EnteteTabMiddleColBordure"/>
              <w:spacing w:line="184" w:lineRule="exact"/>
            </w:pPr>
            <w:r>
              <w:t>Currency</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3F4A0275" w14:textId="77777777">
            <w:pPr>
              <w:pStyle w:val="EnteteTabMiddleColBordure"/>
              <w:spacing w:line="184" w:lineRule="exact"/>
            </w:pPr>
            <w:r>
              <w:t>Quantity or</w:t>
            </w:r>
          </w:p>
          <w:p w:rsidR="00641AE7" w14:paraId="154D2A82" w14:textId="77777777">
            <w:pPr>
              <w:pStyle w:val="EnteteTabMiddleColBordure"/>
              <w:spacing w:line="184" w:lineRule="exact"/>
            </w:pPr>
            <w: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4C647533" w14:textId="77777777">
            <w:pPr>
              <w:pStyle w:val="EnteteTabMiddleColBordure"/>
            </w:pPr>
            <w:r>
              <w:t>Present value</w:t>
            </w:r>
          </w:p>
        </w:tc>
        <w:tc>
          <w:tcPr>
            <w:tcW w:w="72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641AE7" w14:paraId="44F0F34E" w14:textId="77777777">
            <w:pPr>
              <w:pStyle w:val="EnteteTabLastColBordure"/>
              <w:spacing w:line="184" w:lineRule="exact"/>
            </w:pPr>
            <w:r>
              <w:t>% Net</w:t>
            </w:r>
          </w:p>
          <w:p w:rsidR="00641AE7" w14:paraId="6AB2BFA4" w14:textId="77777777">
            <w:pPr>
              <w:pStyle w:val="EnteteTabLastColBordure"/>
              <w:spacing w:line="184" w:lineRule="exact"/>
            </w:pPr>
            <w:r>
              <w:t>Asset</w:t>
            </w:r>
          </w:p>
        </w:tc>
      </w:tr>
      <w:tr w14:paraId="78542917"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5DF37CA" w14:textId="77777777">
            <w:pPr>
              <w:pStyle w:val="Tab3FirstColNonGras"/>
            </w:pPr>
            <w:r>
              <w:t>CELESTICA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F6C2A09" w14:textId="77777777">
            <w:pPr>
              <w:pStyle w:val="Tab1MiddleColNonGrasCentre"/>
            </w:pPr>
            <w:r>
              <w:t>CAD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3955318" w14:textId="77777777">
            <w:pPr>
              <w:pStyle w:val="Tab3MiddleColNonGras"/>
            </w:pPr>
            <w:r>
              <w:t>109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2A17F8E" w14:textId="77777777">
            <w:pPr>
              <w:pStyle w:val="Tab3MiddleColNonGras"/>
            </w:pPr>
            <w:r>
              <w:t>39,738.78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8A7617F" w14:textId="77777777">
            <w:pPr>
              <w:pStyle w:val="Tab3LastColNonGras"/>
            </w:pPr>
            <w:r>
              <w:t>0.01</w:t>
            </w:r>
          </w:p>
        </w:tc>
      </w:tr>
      <w:tr w14:paraId="03A95B09"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FB93D08" w14:textId="77777777">
            <w:pPr>
              <w:pStyle w:val="Tab3FirstColNonGras"/>
            </w:pPr>
            <w:r>
              <w:t>FABRINET</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067487B"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55451BA" w14:textId="77777777">
            <w:pPr>
              <w:pStyle w:val="Tab3MiddleColNonGras"/>
            </w:pPr>
            <w:r>
              <w:t>34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ED02B80" w14:textId="77777777">
            <w:pPr>
              <w:pStyle w:val="Tab3MiddleColNonGras"/>
            </w:pPr>
            <w:r>
              <w:t>19,110.72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321D306" w14:textId="77777777">
            <w:pPr>
              <w:pStyle w:val="Tab3LastColNonGras"/>
            </w:pPr>
            <w:r>
              <w:t>0.00</w:t>
            </w:r>
          </w:p>
        </w:tc>
      </w:tr>
      <w:tr w14:paraId="3FB30F2C"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316112F" w14:textId="77777777">
            <w:pPr>
              <w:pStyle w:val="Tab3FirstColNonGras"/>
            </w:pPr>
            <w:r>
              <w:t>FLEXTRONICS INTL LTD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09DF24B"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6650641" w14:textId="77777777">
            <w:pPr>
              <w:pStyle w:val="Tab3MiddleColNonGras"/>
            </w:pPr>
            <w:r>
              <w:t>377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CADD1BD" w14:textId="77777777">
            <w:pPr>
              <w:pStyle w:val="Tab3MiddleColNonGras"/>
            </w:pPr>
            <w:r>
              <w:t>61,100.39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3542F9B" w14:textId="77777777">
            <w:pPr>
              <w:pStyle w:val="Tab3LastColNonGras"/>
            </w:pPr>
            <w:r>
              <w:t>0.01</w:t>
            </w:r>
          </w:p>
        </w:tc>
      </w:tr>
      <w:tr w14:paraId="38F1697A"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359D7DC" w14:textId="77777777">
            <w:pPr>
              <w:pStyle w:val="Tab3FirstColNonGras"/>
            </w:pPr>
            <w:r>
              <w:t>HALMA PLC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8BAFAB3" w14:textId="77777777">
            <w:pPr>
              <w:pStyle w:val="Tab1MiddleColNonGrasCentre"/>
            </w:pPr>
            <w:r>
              <w:t>GBP</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8306E74" w14:textId="77777777">
            <w:pPr>
              <w:pStyle w:val="Tab3MiddleColNonGras"/>
            </w:pPr>
            <w:r>
              <w:t>415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50A58A4" w14:textId="77777777">
            <w:pPr>
              <w:pStyle w:val="Tab3MiddleColNonGras"/>
            </w:pPr>
            <w:r>
              <w:t>21,668.95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8F77933" w14:textId="77777777">
            <w:pPr>
              <w:pStyle w:val="Tab3LastColNonGras"/>
            </w:pPr>
            <w:r>
              <w:t>0.00</w:t>
            </w:r>
          </w:p>
        </w:tc>
      </w:tr>
      <w:tr w14:paraId="4A469809"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0683FE5" w14:textId="77777777">
            <w:pPr>
              <w:pStyle w:val="Tab3FirstColNonGras"/>
            </w:pPr>
            <w:r>
              <w:t>HEXAGON AB-B SHS</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A67EE1C" w14:textId="77777777">
            <w:pPr>
              <w:pStyle w:val="Tab1MiddleColNonGrasCentre"/>
            </w:pPr>
            <w:r>
              <w:t>SEK</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02691AB" w14:textId="77777777">
            <w:pPr>
              <w:pStyle w:val="Tab3MiddleColNonGras"/>
            </w:pPr>
            <w:r>
              <w:t>35,138</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2AF43BC" w14:textId="77777777">
            <w:pPr>
              <w:pStyle w:val="Tab3MiddleColNonGras"/>
            </w:pPr>
            <w:r>
              <w:t>290,888.64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8C64B60" w14:textId="77777777">
            <w:pPr>
              <w:pStyle w:val="Tab3LastColNonGras"/>
            </w:pPr>
            <w:r>
              <w:t>0.06</w:t>
            </w:r>
          </w:p>
        </w:tc>
      </w:tr>
      <w:tr w14:paraId="07F08781"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1437C45" w14:textId="77777777">
            <w:pPr>
              <w:pStyle w:val="Tab3FirstColNonGras"/>
            </w:pPr>
            <w:r>
              <w:t>HOYA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503253A"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4B80AD2" w14:textId="77777777">
            <w:pPr>
              <w:pStyle w:val="Tab3MiddleColNonGras"/>
            </w:pPr>
            <w:r>
              <w:t>5,300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383F194" w14:textId="77777777">
            <w:pPr>
              <w:pStyle w:val="Tab3MiddleColNonGras"/>
            </w:pPr>
            <w:r>
              <w:t>846,239.18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7D7AC0E" w14:textId="77777777">
            <w:pPr>
              <w:pStyle w:val="Tab3LastColNonGras"/>
            </w:pPr>
            <w:r>
              <w:t>0.17</w:t>
            </w:r>
          </w:p>
        </w:tc>
      </w:tr>
      <w:tr w14:paraId="7C25A00C"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18B215A" w14:textId="77777777">
            <w:pPr>
              <w:pStyle w:val="Tab3FirstColNonGras"/>
            </w:pPr>
            <w:r>
              <w:t>IBIDEN CO LTD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18B4A18"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7A650BD" w14:textId="77777777">
            <w:pPr>
              <w:pStyle w:val="Tab3MiddleColNonGras"/>
            </w:pPr>
            <w:r>
              <w:t>200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2742A37" w14:textId="77777777">
            <w:pPr>
              <w:pStyle w:val="Tab3MiddleColNonGras"/>
            </w:pPr>
            <w:r>
              <w:t>29,306.27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D846BBB" w14:textId="77777777">
            <w:pPr>
              <w:pStyle w:val="Tab3LastColNonGras"/>
            </w:pPr>
            <w:r>
              <w:t>0.01</w:t>
            </w:r>
          </w:p>
        </w:tc>
      </w:tr>
      <w:tr w14:paraId="3C28AA20"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A79F8A0" w14:textId="77777777">
            <w:pPr>
              <w:pStyle w:val="Tab3FirstColNonGras"/>
            </w:pPr>
            <w:r>
              <w:t>KEYENCE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443ED2A"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CEE3254" w14:textId="77777777">
            <w:pPr>
              <w:pStyle w:val="Tab3MiddleColNonGras"/>
            </w:pPr>
            <w:r>
              <w:t>3,000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90DCB0F" w14:textId="77777777">
            <w:pPr>
              <w:pStyle w:val="Tab3MiddleColNonGras"/>
            </w:pPr>
            <w:r>
              <w:t>1,496,262.37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133D2BF" w14:textId="77777777">
            <w:pPr>
              <w:pStyle w:val="Tab3LastColNonGras"/>
            </w:pPr>
            <w:r>
              <w:t>0.30</w:t>
            </w:r>
          </w:p>
        </w:tc>
      </w:tr>
      <w:tr w14:paraId="38D4CCD4"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F136510" w14:textId="77777777">
            <w:pPr>
              <w:pStyle w:val="Tab3FirstColNonGras"/>
            </w:pPr>
            <w:r>
              <w:t>KYOCERA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6192182"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D273419" w14:textId="77777777">
            <w:pPr>
              <w:pStyle w:val="Tab3MiddleColNonGras"/>
            </w:pPr>
            <w:r>
              <w:t>1,300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4065B94" w14:textId="77777777">
            <w:pPr>
              <w:pStyle w:val="Tab3MiddleColNonGras"/>
            </w:pPr>
            <w:r>
              <w:t>28,483.62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2F414F6" w14:textId="77777777">
            <w:pPr>
              <w:pStyle w:val="Tab3LastColNonGras"/>
            </w:pPr>
            <w:r>
              <w:t>0.01</w:t>
            </w:r>
          </w:p>
        </w:tc>
      </w:tr>
      <w:tr w14:paraId="681700CF"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6C2A1FA" w14:textId="77777777">
            <w:pPr>
              <w:pStyle w:val="Tab3FirstColNonGras"/>
            </w:pPr>
            <w:r>
              <w:t>MURATA MANUFACTURING CO LTD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3CCE02C"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5C09E1F" w14:textId="77777777">
            <w:pPr>
              <w:pStyle w:val="Tab3MiddleColNonGras"/>
            </w:pPr>
            <w:r>
              <w:t>1,600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97EF690" w14:textId="77777777">
            <w:pPr>
              <w:pStyle w:val="Tab3MiddleColNonGras"/>
            </w:pPr>
            <w:r>
              <w:t>112,179.68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6C5A9FD" w14:textId="77777777">
            <w:pPr>
              <w:pStyle w:val="Tab3LastColNonGras"/>
            </w:pPr>
            <w:r>
              <w:t>0.02</w:t>
            </w:r>
          </w:p>
        </w:tc>
      </w:tr>
      <w:tr w14:paraId="10BDF0AC"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587045A" w14:textId="77777777">
            <w:pPr>
              <w:pStyle w:val="Tab3FirstColNonGras"/>
            </w:pPr>
            <w:r>
              <w:t>NEXON CO LTD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7BED3E7"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ED40B47" w14:textId="77777777">
            <w:pPr>
              <w:pStyle w:val="Tab3MiddleColNonGras"/>
            </w:pPr>
            <w:r>
              <w:t>1,600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7C16BC7" w14:textId="77777777">
            <w:pPr>
              <w:pStyle w:val="Tab3MiddleColNonGras"/>
            </w:pPr>
            <w:r>
              <w:t>21,121.68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250619E" w14:textId="77777777">
            <w:pPr>
              <w:pStyle w:val="Tab3LastColNonGras"/>
            </w:pPr>
            <w:r>
              <w:t>0.00</w:t>
            </w:r>
          </w:p>
        </w:tc>
      </w:tr>
      <w:tr w14:paraId="288EDDCC"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1C6BD24" w14:textId="77777777">
            <w:pPr>
              <w:pStyle w:val="Tab3FirstColNonGras"/>
            </w:pPr>
            <w:r>
              <w:t>OKTA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052F2EF"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93E8109" w14:textId="77777777">
            <w:pPr>
              <w:pStyle w:val="Tab3MiddleColNonGras"/>
            </w:pPr>
            <w:r>
              <w:t>944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DE8F150" w14:textId="77777777">
            <w:pPr>
              <w:pStyle w:val="Tab3MiddleColNonGras"/>
            </w:pPr>
            <w:r>
              <w:t>128,808.80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C7E68FF" w14:textId="77777777">
            <w:pPr>
              <w:pStyle w:val="Tab3LastColNonGras"/>
            </w:pPr>
            <w:r>
              <w:t>0.03</w:t>
            </w:r>
          </w:p>
        </w:tc>
      </w:tr>
      <w:tr w14:paraId="03CC9721"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BDFA8D0" w14:textId="77777777">
            <w:pPr>
              <w:pStyle w:val="Tab3FirstColNonGras"/>
            </w:pPr>
            <w:r>
              <w:t>SUPER MICRO COMPUTER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E5BF4E7"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8CF0461" w14:textId="77777777">
            <w:pPr>
              <w:pStyle w:val="Tab3MiddleColNonGras"/>
            </w:pPr>
            <w:r>
              <w:t>501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8E7DB7F" w14:textId="77777777">
            <w:pPr>
              <w:pStyle w:val="Tab3MiddleColNonGras"/>
            </w:pPr>
            <w:r>
              <w:t>14,694.33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1DC8450" w14:textId="77777777">
            <w:pPr>
              <w:pStyle w:val="Tab3LastColNonGras"/>
            </w:pPr>
            <w:r>
              <w:t>0.00</w:t>
            </w:r>
          </w:p>
        </w:tc>
      </w:tr>
      <w:tr w14:paraId="55806B5C"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ACE8AF4" w14:textId="77777777">
            <w:pPr>
              <w:pStyle w:val="Tab3FirstColNonGras"/>
            </w:pPr>
            <w:r>
              <w:t>TDK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0B5ABCA"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48C4A4A" w14:textId="77777777">
            <w:pPr>
              <w:pStyle w:val="Tab3MiddleColNonGras"/>
            </w:pPr>
            <w:r>
              <w:t>2,000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50AAD8E" w14:textId="77777777">
            <w:pPr>
              <w:pStyle w:val="Tab3MiddleColNonGras"/>
            </w:pPr>
            <w:r>
              <w:t>43,931.71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5B11506" w14:textId="77777777">
            <w:pPr>
              <w:pStyle w:val="Tab3LastColNonGras"/>
            </w:pPr>
            <w:r>
              <w:t>0.01</w:t>
            </w:r>
          </w:p>
        </w:tc>
      </w:tr>
      <w:tr w14:paraId="10F9270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AA37CA4" w14:textId="77777777">
            <w:pPr>
              <w:pStyle w:val="Tab3FirstColNonGras"/>
            </w:pPr>
            <w:r>
              <w:t>TRIMBLE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CF17FB6"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7BD44AE" w14:textId="77777777">
            <w:pPr>
              <w:pStyle w:val="Tab3MiddleColNonGras"/>
            </w:pPr>
            <w:r>
              <w:t>1,258</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3009FB4" w14:textId="77777777">
            <w:pPr>
              <w:pStyle w:val="Tab3MiddleColNonGras"/>
            </w:pPr>
            <w:r>
              <w:t>64,384.44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9FB83BA" w14:textId="77777777">
            <w:pPr>
              <w:pStyle w:val="Tab3LastColNonGras"/>
            </w:pPr>
            <w:r>
              <w:t>0.01</w:t>
            </w:r>
          </w:p>
        </w:tc>
      </w:tr>
      <w:tr w14:paraId="734FDD3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15BE534" w14:textId="77777777">
            <w:pPr>
              <w:pStyle w:val="Tab3FirstColNonGras"/>
            </w:pPr>
            <w:r>
              <w:t>ZOOM COMMUNICATIONS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D74E0AA"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7DBE5BA" w14:textId="77777777">
            <w:pPr>
              <w:pStyle w:val="Tab3MiddleColNonGras"/>
            </w:pPr>
            <w:r>
              <w:t>1,374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A08CFBD" w14:textId="77777777">
            <w:pPr>
              <w:pStyle w:val="Tab3MiddleColNonGras"/>
            </w:pPr>
            <w:r>
              <w:t>118,589.94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F163DDB" w14:textId="77777777">
            <w:pPr>
              <w:pStyle w:val="Tab3LastColNonGras"/>
            </w:pPr>
            <w:r>
              <w:t>0.02</w:t>
            </w:r>
          </w:p>
        </w:tc>
      </w:tr>
      <w:tr w14:paraId="27C0386F"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59E74F77" w14:textId="77777777">
            <w:pPr>
              <w:pStyle w:val="Tab1FirstColGras"/>
            </w:pPr>
            <w:r>
              <w:t>Energy Equipment &amp; Services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19E06E10"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51EB0985"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40D90583" w14:textId="77777777">
            <w:pPr>
              <w:pStyle w:val="Tab1MiddleColGras"/>
            </w:pPr>
            <w:r>
              <w:t>1,472,743.23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0B55665" w14:textId="77777777">
            <w:pPr>
              <w:pStyle w:val="Tab1LastColGras"/>
            </w:pPr>
            <w:r>
              <w:t>0.29</w:t>
            </w:r>
          </w:p>
        </w:tc>
      </w:tr>
      <w:tr w14:paraId="0F8A3B35"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441C8B4" w14:textId="77777777">
            <w:pPr>
              <w:pStyle w:val="Tab3FirstColNonGras"/>
            </w:pPr>
            <w:r>
              <w:t>HYDRO ONE LTD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ABD54B8" w14:textId="77777777">
            <w:pPr>
              <w:pStyle w:val="Tab1MiddleColNonGrasCentre"/>
            </w:pPr>
            <w:r>
              <w:t>CAD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C67DA95" w14:textId="77777777">
            <w:pPr>
              <w:pStyle w:val="Tab3MiddleColNonGras"/>
            </w:pPr>
            <w:r>
              <w:t>13,802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7394167" w14:textId="77777777">
            <w:pPr>
              <w:pStyle w:val="Tab3MiddleColNonGras"/>
            </w:pPr>
            <w:r>
              <w:t>569,106.91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A8EB388" w14:textId="77777777">
            <w:pPr>
              <w:pStyle w:val="Tab3LastColNonGras"/>
            </w:pPr>
            <w:r>
              <w:t>0.11</w:t>
            </w:r>
          </w:p>
        </w:tc>
      </w:tr>
      <w:tr w14:paraId="734601BF"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50E08B7" w14:textId="77777777">
            <w:pPr>
              <w:pStyle w:val="Tab3FirstColNonGras"/>
            </w:pPr>
            <w:r>
              <w:t>VESTAS WIND SYSTEMS A/S</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671319E" w14:textId="77777777">
            <w:pPr>
              <w:pStyle w:val="Tab1MiddleColNonGrasCentre"/>
            </w:pPr>
            <w:r>
              <w:t>DKK</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F894BC4" w14:textId="77777777">
            <w:pPr>
              <w:pStyle w:val="Tab3MiddleColNonGras"/>
            </w:pPr>
            <w:r>
              <w:t>32,004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12CA872" w14:textId="77777777">
            <w:pPr>
              <w:pStyle w:val="Tab3MiddleColNonGras"/>
            </w:pPr>
            <w:r>
              <w:t>903,636.32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946FC33" w14:textId="77777777">
            <w:pPr>
              <w:pStyle w:val="Tab3LastColNonGras"/>
            </w:pPr>
            <w:r>
              <w:t>0.18</w:t>
            </w:r>
          </w:p>
        </w:tc>
      </w:tr>
      <w:tr w14:paraId="5D3AF108"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5FBDF8B1" w14:textId="77777777">
            <w:pPr>
              <w:pStyle w:val="Tab1FirstColGras"/>
            </w:pPr>
            <w:r>
              <w:t>Entertainment</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15FA8554"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46D9B7FD"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297441E6" w14:textId="77777777">
            <w:pPr>
              <w:pStyle w:val="Tab1MiddleColGras"/>
            </w:pPr>
            <w:r>
              <w:t>3,397,571.07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C10D7FD" w14:textId="77777777">
            <w:pPr>
              <w:pStyle w:val="Tab1LastColGras"/>
            </w:pPr>
            <w:r>
              <w:t>0.68</w:t>
            </w:r>
          </w:p>
        </w:tc>
      </w:tr>
      <w:tr w14:paraId="6D7C31A9"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93D9DF1" w14:textId="77777777">
            <w:pPr>
              <w:pStyle w:val="Tab3FirstColNonGras"/>
            </w:pPr>
            <w:r>
              <w:t>CAPCOM CO LTD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BE0FED2"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19C70B7" w14:textId="77777777">
            <w:pPr>
              <w:pStyle w:val="Tab3MiddleColNonGras"/>
            </w:pPr>
            <w:r>
              <w:t>1,500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99CFFAF" w14:textId="77777777">
            <w:pPr>
              <w:pStyle w:val="Tab3MiddleColNonGras"/>
            </w:pPr>
            <w:r>
              <w:t>27,798.80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709C94C" w14:textId="77777777">
            <w:pPr>
              <w:pStyle w:val="Tab3LastColNonGras"/>
            </w:pPr>
            <w:r>
              <w:t>0.01</w:t>
            </w:r>
          </w:p>
        </w:tc>
      </w:tr>
      <w:tr w14:paraId="57CB819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08A246B" w14:textId="77777777">
            <w:pPr>
              <w:pStyle w:val="Tab3FirstColNonGras"/>
            </w:pPr>
            <w:r>
              <w:t>CTS EVENTIM AG &amp; CO KGAA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EA3F8CE"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38CF22B" w14:textId="77777777">
            <w:pPr>
              <w:pStyle w:val="Tab3MiddleColNonGras"/>
            </w:pPr>
            <w:r>
              <w:t>297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13334B6" w14:textId="77777777">
            <w:pPr>
              <w:pStyle w:val="Tab3MiddleColNonGras"/>
            </w:pPr>
            <w:r>
              <w:t>17,334.54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47A02D6" w14:textId="77777777">
            <w:pPr>
              <w:pStyle w:val="Tab3LastColNonGras"/>
            </w:pPr>
            <w:r>
              <w:t>0.00</w:t>
            </w:r>
          </w:p>
        </w:tc>
      </w:tr>
      <w:tr w14:paraId="30C2D987"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53854E1" w14:textId="77777777">
            <w:pPr>
              <w:pStyle w:val="Tab3FirstColNonGras"/>
            </w:pPr>
            <w:r>
              <w:t>ELECTRONIC ARTS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D1D0458"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D3C7E2E" w14:textId="77777777">
            <w:pPr>
              <w:pStyle w:val="Tab3MiddleColNonGras"/>
            </w:pPr>
            <w:r>
              <w:t>1,251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4C19F39" w14:textId="77777777">
            <w:pPr>
              <w:pStyle w:val="Tab3MiddleColNonGras"/>
            </w:pPr>
            <w:r>
              <w:t>256,505.04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30638EE" w14:textId="77777777">
            <w:pPr>
              <w:pStyle w:val="Tab3LastColNonGras"/>
            </w:pPr>
            <w:r>
              <w:t>0.05</w:t>
            </w:r>
          </w:p>
        </w:tc>
      </w:tr>
      <w:tr w14:paraId="47DA560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E1FEC6E" w14:textId="77777777">
            <w:pPr>
              <w:pStyle w:val="Tab3FirstColNonGras"/>
            </w:pPr>
            <w:r>
              <w:t>KONAMI GROUP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9BE1060"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B87199A" w14:textId="77777777">
            <w:pPr>
              <w:pStyle w:val="Tab3MiddleColNonGras"/>
            </w:pPr>
            <w:r>
              <w:t>500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8EE03E8" w14:textId="77777777">
            <w:pPr>
              <w:pStyle w:val="Tab3MiddleColNonGras"/>
            </w:pPr>
            <w:r>
              <w:t>54,345.49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E18C8C0" w14:textId="77777777">
            <w:pPr>
              <w:pStyle w:val="Tab3LastColNonGras"/>
            </w:pPr>
            <w:r>
              <w:t>0.01</w:t>
            </w:r>
          </w:p>
        </w:tc>
      </w:tr>
      <w:tr w14:paraId="5A6693CE"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E240492" w14:textId="77777777">
            <w:pPr>
              <w:pStyle w:val="Tab3FirstColNonGras"/>
            </w:pPr>
            <w:r>
              <w:t>LIVE NATION ENTERTAINMENT IN</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6D01254"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75C10AF" w14:textId="77777777">
            <w:pPr>
              <w:pStyle w:val="Tab3MiddleColNonGras"/>
            </w:pPr>
            <w:r>
              <w:t>76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1F8E032" w14:textId="77777777">
            <w:pPr>
              <w:pStyle w:val="Tab3MiddleColNonGras"/>
            </w:pPr>
            <w:r>
              <w:t>13,916.36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3BD90BE" w14:textId="77777777">
            <w:pPr>
              <w:pStyle w:val="Tab3LastColNonGras"/>
            </w:pPr>
            <w:r>
              <w:t>0.00</w:t>
            </w:r>
          </w:p>
        </w:tc>
      </w:tr>
      <w:tr w14:paraId="4C54DD0F"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C411AF5" w14:textId="77777777">
            <w:pPr>
              <w:pStyle w:val="Tab3FirstColNonGras"/>
            </w:pPr>
            <w:r>
              <w:t>NETFLIX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8B3E9AA"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9181599" w14:textId="77777777">
            <w:pPr>
              <w:pStyle w:val="Tab3MiddleColNonGras"/>
            </w:pPr>
            <w:r>
              <w:t>22,917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C014534" w14:textId="77777777">
            <w:pPr>
              <w:pStyle w:val="Tab3MiddleColNonGras"/>
            </w:pPr>
            <w:r>
              <w:t>1,636,273.80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7C8C5B0" w14:textId="77777777">
            <w:pPr>
              <w:pStyle w:val="Tab3LastColNonGras"/>
            </w:pPr>
            <w:r>
              <w:t>0.33</w:t>
            </w:r>
          </w:p>
        </w:tc>
      </w:tr>
      <w:tr w14:paraId="4552FB92"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EB16668" w14:textId="77777777">
            <w:pPr>
              <w:pStyle w:val="Tab3FirstColNonGras"/>
            </w:pPr>
            <w:r>
              <w:t>NINTENDO CO LTD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6B29B72"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D021B0A" w14:textId="77777777">
            <w:pPr>
              <w:pStyle w:val="Tab3MiddleColNonGras"/>
            </w:pPr>
            <w:r>
              <w:t>5,800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4D41211" w14:textId="77777777">
            <w:pPr>
              <w:pStyle w:val="Tab3MiddleColNonGras"/>
            </w:pPr>
            <w:r>
              <w:t>243,205.70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6C6024D" w14:textId="77777777">
            <w:pPr>
              <w:pStyle w:val="Tab3LastColNonGras"/>
            </w:pPr>
            <w:r>
              <w:t>0.05</w:t>
            </w:r>
          </w:p>
        </w:tc>
      </w:tr>
      <w:tr w14:paraId="7E2EEB0B"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B89E157" w14:textId="77777777">
            <w:pPr>
              <w:pStyle w:val="Tab3FirstColNonGras"/>
            </w:pPr>
            <w:r>
              <w:t>ROBLOX CORP -CLASS 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3967D28"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F4C2400" w14:textId="77777777">
            <w:pPr>
              <w:pStyle w:val="Tab3MiddleColNonGras"/>
            </w:pPr>
            <w:r>
              <w:t>3,264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70DDDE0" w14:textId="77777777">
            <w:pPr>
              <w:pStyle w:val="Tab3MiddleColNonGras"/>
            </w:pPr>
            <w:r>
              <w:t>177,496.32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A05DE52" w14:textId="77777777">
            <w:pPr>
              <w:pStyle w:val="Tab3LastColNonGras"/>
            </w:pPr>
            <w:r>
              <w:t>0.04</w:t>
            </w:r>
          </w:p>
        </w:tc>
      </w:tr>
      <w:tr w14:paraId="7D034DDA"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8FBFD7B" w14:textId="77777777">
            <w:pPr>
              <w:pStyle w:val="Tab3FirstColNonGras"/>
            </w:pPr>
            <w:r>
              <w:t>SPOTIFY TECHNOLOGY SA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6383486"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543AE2D" w14:textId="77777777">
            <w:pPr>
              <w:pStyle w:val="Tab3MiddleColNonGras"/>
            </w:pPr>
            <w:r>
              <w:t>790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07DE8B7" w14:textId="77777777">
            <w:pPr>
              <w:pStyle w:val="Tab3MiddleColNonGras"/>
            </w:pPr>
            <w:r>
              <w:t>362,712.70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9556B55" w14:textId="77777777">
            <w:pPr>
              <w:pStyle w:val="Tab3LastColNonGras"/>
            </w:pPr>
            <w:r>
              <w:t>0.07</w:t>
            </w:r>
          </w:p>
        </w:tc>
      </w:tr>
      <w:tr w14:paraId="7DFA6049"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2CEAA52" w14:textId="77777777">
            <w:pPr>
              <w:pStyle w:val="Tab3FirstColNonGras"/>
            </w:pPr>
            <w:r>
              <w:t>TAKE-TWO INTERACTIVE SOFTWRE</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D68C4A9"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74D5C11" w14:textId="77777777">
            <w:pPr>
              <w:pStyle w:val="Tab3MiddleColNonGras"/>
            </w:pPr>
            <w:r>
              <w:t>977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DD1CC64" w14:textId="77777777">
            <w:pPr>
              <w:pStyle w:val="Tab3MiddleColNonGras"/>
            </w:pPr>
            <w:r>
              <w:t>244,230.46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49B1ED2" w14:textId="77777777">
            <w:pPr>
              <w:pStyle w:val="Tab3LastColNonGras"/>
            </w:pPr>
            <w:r>
              <w:t>0.05</w:t>
            </w:r>
          </w:p>
        </w:tc>
      </w:tr>
      <w:tr w14:paraId="3E7EA067"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94CD66C" w14:textId="77777777">
            <w:pPr>
              <w:pStyle w:val="Tab3FirstColNonGras"/>
            </w:pPr>
            <w:r>
              <w:t>UNIVERSAL MUSIC GROUP NV</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3CA9120"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D2E52B0" w14:textId="77777777">
            <w:pPr>
              <w:pStyle w:val="Tab3MiddleColNonGras"/>
            </w:pPr>
            <w:r>
              <w:t>495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5271084" w14:textId="77777777">
            <w:pPr>
              <w:pStyle w:val="Tab3MiddleColNonGras"/>
            </w:pPr>
            <w:r>
              <w:t>10,373.56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6B1650D" w14:textId="77777777">
            <w:pPr>
              <w:pStyle w:val="Tab3LastColNonGras"/>
            </w:pPr>
            <w:r>
              <w:t>0.00</w:t>
            </w:r>
          </w:p>
        </w:tc>
      </w:tr>
      <w:tr w14:paraId="18B35322"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ADC72DA" w14:textId="77777777">
            <w:pPr>
              <w:pStyle w:val="Tab3FirstColNonGras"/>
            </w:pPr>
            <w:r>
              <w:t>WARNER BROS DISCOVERY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62ECA19"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C0BDDB4" w14:textId="77777777">
            <w:pPr>
              <w:pStyle w:val="Tab3MiddleColNonGras"/>
            </w:pPr>
            <w:r>
              <w:t>13,255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E44F3D9" w14:textId="77777777">
            <w:pPr>
              <w:pStyle w:val="Tab3MiddleColNonGras"/>
            </w:pPr>
            <w:r>
              <w:t>353,378.30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64B7AD1" w14:textId="77777777">
            <w:pPr>
              <w:pStyle w:val="Tab3LastColNonGras"/>
            </w:pPr>
            <w:r>
              <w:t>0.07</w:t>
            </w:r>
          </w:p>
        </w:tc>
      </w:tr>
      <w:tr w14:paraId="613E7880"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32890376" w14:textId="77777777">
            <w:pPr>
              <w:pStyle w:val="Tab1FirstColGras"/>
            </w:pPr>
            <w:r>
              <w:t>Equipment &amp; Leisure Products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4D56A3FA"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0FDD8D0F"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417926C1" w14:textId="77777777">
            <w:pPr>
              <w:pStyle w:val="Tab1MiddleColGras"/>
            </w:pPr>
            <w:r>
              <w:t>17,656.98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FD09DB1" w14:textId="77777777">
            <w:pPr>
              <w:pStyle w:val="Tab1LastColGras"/>
            </w:pPr>
            <w:r>
              <w:t>0.00</w:t>
            </w:r>
          </w:p>
        </w:tc>
      </w:tr>
      <w:tr w14:paraId="3FAA6C6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4A1A13D" w14:textId="77777777">
            <w:pPr>
              <w:pStyle w:val="Tab3FirstColNonGras"/>
            </w:pPr>
            <w:r>
              <w:t>BANDAI NAMCO HOLDINGS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7B379BA"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B51A2DE" w14:textId="77777777">
            <w:pPr>
              <w:pStyle w:val="Tab3MiddleColNonGras"/>
            </w:pPr>
            <w:r>
              <w:t>300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5E217BD" w14:textId="77777777">
            <w:pPr>
              <w:pStyle w:val="Tab3MiddleColNonGras"/>
            </w:pPr>
            <w:r>
              <w:t>6,984.77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DB54F27" w14:textId="77777777">
            <w:pPr>
              <w:pStyle w:val="Tab3LastColNonGras"/>
            </w:pPr>
            <w:r>
              <w:t>0.00</w:t>
            </w:r>
          </w:p>
        </w:tc>
      </w:tr>
      <w:tr w14:paraId="0098D4BC"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80E6299" w14:textId="77777777">
            <w:pPr>
              <w:pStyle w:val="Tab3FirstColNonGras"/>
            </w:pPr>
            <w:r>
              <w:t>SHIMANO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AE9489F"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293C8B6" w14:textId="77777777">
            <w:pPr>
              <w:pStyle w:val="Tab3MiddleColNonGras"/>
            </w:pPr>
            <w:r>
              <w:t>100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A87DCDD" w14:textId="77777777">
            <w:pPr>
              <w:pStyle w:val="Tab3MiddleColNonGras"/>
            </w:pPr>
            <w:r>
              <w:t>10,672.21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930CF99" w14:textId="77777777">
            <w:pPr>
              <w:pStyle w:val="Tab3LastColNonGras"/>
            </w:pPr>
            <w:r>
              <w:t>0.00</w:t>
            </w:r>
          </w:p>
        </w:tc>
      </w:tr>
      <w:tr w14:paraId="642B3B0B"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0225F3F6" w14:textId="77777777">
            <w:pPr>
              <w:pStyle w:val="Tab1FirstColGras"/>
            </w:pPr>
            <w:r>
              <w:t>Food &amp; Staples Retailing</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050CD8AC"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58E0F537"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492C2F6B" w14:textId="77777777">
            <w:pPr>
              <w:pStyle w:val="Tab1MiddleColGras"/>
            </w:pPr>
            <w:r>
              <w:t>12,163,010.14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F2406F2" w14:textId="77777777">
            <w:pPr>
              <w:pStyle w:val="Tab1LastColGras"/>
            </w:pPr>
            <w:r>
              <w:t>2.43</w:t>
            </w:r>
          </w:p>
        </w:tc>
      </w:tr>
      <w:tr w14:paraId="11CBDBBA"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984F99F" w14:textId="77777777">
            <w:pPr>
              <w:pStyle w:val="Tab3FirstColNonGras"/>
            </w:pPr>
            <w:r>
              <w:t>AEON CO LTD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D6946CB"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ACDA127" w14:textId="77777777">
            <w:pPr>
              <w:pStyle w:val="Tab3MiddleColNonGras"/>
            </w:pPr>
            <w:r>
              <w:t>2,200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DAC32FA" w14:textId="77777777">
            <w:pPr>
              <w:pStyle w:val="Tab3MiddleColNonGras"/>
            </w:pPr>
            <w:r>
              <w:t>18,152.29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22C8A8B" w14:textId="77777777">
            <w:pPr>
              <w:pStyle w:val="Tab3LastColNonGras"/>
            </w:pPr>
            <w:r>
              <w:t>0.00</w:t>
            </w:r>
          </w:p>
        </w:tc>
      </w:tr>
      <w:tr w14:paraId="5B00581F"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4B93141" w14:textId="77777777">
            <w:pPr>
              <w:pStyle w:val="Tab3FirstColNonGras"/>
            </w:pPr>
            <w:r>
              <w:t>AMERICAN WATER WORKS CO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FA37DC7"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E1D1C1A" w14:textId="77777777">
            <w:pPr>
              <w:pStyle w:val="Tab3MiddleColNonGras"/>
            </w:pPr>
            <w:r>
              <w:t>3,139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DCBDEFF" w14:textId="77777777">
            <w:pPr>
              <w:pStyle w:val="Tab3MiddleColNonGras"/>
            </w:pPr>
            <w:r>
              <w:t>413,029.62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136B666" w14:textId="77777777">
            <w:pPr>
              <w:pStyle w:val="Tab3LastColNonGras"/>
            </w:pPr>
            <w:r>
              <w:t>0.08</w:t>
            </w:r>
          </w:p>
        </w:tc>
      </w:tr>
      <w:tr w14:paraId="4A192123"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7417AD9" w14:textId="77777777">
            <w:pPr>
              <w:pStyle w:val="Tab3FirstColNonGras"/>
            </w:pPr>
            <w:r>
              <w:t>BANK OF AMERICA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612ABA6"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54FF0D1" w14:textId="77777777">
            <w:pPr>
              <w:pStyle w:val="Tab3MiddleColNonGras"/>
            </w:pPr>
            <w:r>
              <w:t>36,186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6D68940" w14:textId="77777777">
            <w:pPr>
              <w:pStyle w:val="Tab3MiddleColNonGras"/>
            </w:pPr>
            <w:r>
              <w:t>2,061,878.28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F5C1186" w14:textId="77777777">
            <w:pPr>
              <w:pStyle w:val="Tab3LastColNonGras"/>
            </w:pPr>
            <w:r>
              <w:t>0.41</w:t>
            </w:r>
          </w:p>
        </w:tc>
      </w:tr>
      <w:tr w14:paraId="14167DB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119254A" w14:textId="77777777">
            <w:pPr>
              <w:pStyle w:val="Tab3FirstColNonGras"/>
            </w:pPr>
            <w:r>
              <w:t>CARLYLE GROUP INC/THE</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CB85F19"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8252C68" w14:textId="77777777">
            <w:pPr>
              <w:pStyle w:val="Tab3MiddleColNonGras"/>
            </w:pPr>
            <w:r>
              <w:t>1,368</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5256207" w14:textId="77777777">
            <w:pPr>
              <w:pStyle w:val="Tab3MiddleColNonGras"/>
            </w:pPr>
            <w:r>
              <w:t>57,606.48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62E94FD" w14:textId="77777777">
            <w:pPr>
              <w:pStyle w:val="Tab3LastColNonGras"/>
            </w:pPr>
            <w:r>
              <w:t>0.01</w:t>
            </w:r>
          </w:p>
        </w:tc>
      </w:tr>
      <w:tr w14:paraId="0A38953F"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DE173C1" w14:textId="77777777">
            <w:pPr>
              <w:pStyle w:val="Tab3FirstColNonGras"/>
            </w:pPr>
            <w:r>
              <w:t>CBOE GLOBAL MARKETS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D227547"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DF9E72D" w14:textId="77777777">
            <w:pPr>
              <w:pStyle w:val="Tab3MiddleColNonGras"/>
            </w:pPr>
            <w:r>
              <w:t>582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726A700" w14:textId="77777777">
            <w:pPr>
              <w:pStyle w:val="Tab3MiddleColNonGras"/>
            </w:pPr>
            <w:r>
              <w:t>141,233.94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0E19C5E" w14:textId="77777777">
            <w:pPr>
              <w:pStyle w:val="Tab3LastColNonGras"/>
            </w:pPr>
            <w:r>
              <w:t>0.03</w:t>
            </w:r>
          </w:p>
        </w:tc>
      </w:tr>
      <w:tr w14:paraId="0B3D460E"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7C25639" w14:textId="77777777">
            <w:pPr>
              <w:pStyle w:val="Tab3FirstColNonGras"/>
            </w:pPr>
            <w:r>
              <w:t>CHURCH DWIGHT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572955C"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7D8BD4C" w14:textId="77777777">
            <w:pPr>
              <w:pStyle w:val="Tab3MiddleColNonGras"/>
            </w:pPr>
            <w:r>
              <w:t>275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0E2BC0B" w14:textId="77777777">
            <w:pPr>
              <w:pStyle w:val="Tab3MiddleColNonGras"/>
            </w:pPr>
            <w:r>
              <w:t>26,642.00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554A4A6" w14:textId="77777777">
            <w:pPr>
              <w:pStyle w:val="Tab3LastColNonGras"/>
            </w:pPr>
            <w:r>
              <w:t>0.01</w:t>
            </w:r>
          </w:p>
        </w:tc>
      </w:tr>
    </w:tbl>
    <w:p w:rsidR="00641AE7" w14:paraId="48B54115" w14:textId="77777777">
      <w:pPr>
        <w:sectPr>
          <w:headerReference w:type="default" r:id="rId35"/>
          <w:footerReference w:type="default" r:id="rId36"/>
          <w:pgSz w:w="11900" w:h="16840"/>
          <w:pgMar w:top="2154" w:right="1134" w:bottom="1134" w:left="1134" w:header="400" w:footer="400" w:gutter="0"/>
          <w:cols w:space="720"/>
        </w:sectPr>
      </w:pPr>
    </w:p>
    <w:p w:rsidR="00641AE7" w14:paraId="6C8E8CBB" w14:textId="77777777">
      <w:pPr>
        <w:spacing w:line="30" w:lineRule="exact"/>
        <w:rPr>
          <w:sz w:val="3"/>
        </w:rPr>
      </w:pPr>
    </w:p>
    <w:p w:rsidR="00641AE7" w14:paraId="33B9D46D" w14:textId="77777777">
      <w:pPr>
        <w:pStyle w:val="TechnicalBookmark"/>
      </w:pPr>
      <w:r>
        <w:fldChar w:fldCharType="begin"/>
      </w:r>
      <w:r>
        <w:instrText xml:space="preserve"> SET AD1835F4C95603D67D217BB8E5BDA2BE "" </w:instrText>
      </w:r>
      <w:r>
        <w:fldChar w:fldCharType="separate"/>
      </w:r>
      <w:bookmarkStart w:id="61" w:name="AD1835F4C95603D67D217BB8E5BDA2BE"/>
      <w:bookmarkEnd w:id="61"/>
      <w:r>
        <w:fldChar w:fldCharType="end"/>
      </w:r>
    </w:p>
    <w:p w:rsidR="00641AE7" w14:paraId="7B17220D" w14:textId="77777777">
      <w:pPr>
        <w:pStyle w:val="H2"/>
      </w:pPr>
      <w:r>
        <w:t>Portfolio listing of balance sheet items</w:t>
      </w:r>
    </w:p>
    <w:p w:rsidR="00641AE7" w14:paraId="41823F5D" w14:textId="77777777">
      <w:pPr>
        <w:pStyle w:val="NoRefToc"/>
      </w:pPr>
      <w:r>
        <w:t>Portfolio listing of balance sheet items</w:t>
      </w:r>
    </w:p>
    <w:p w:rsidR="00641AE7" w14:paraId="3CC5A954" w14:textId="77777777">
      <w:pPr>
        <w:pStyle w:val="TechnicalBookmark"/>
      </w:pPr>
      <w:r>
        <w:fldChar w:fldCharType="begin"/>
      </w:r>
      <w:r>
        <w:instrText xml:space="preserve"> SET 2FD30147E92C7D863F71A3A7D962B5E1 "" </w:instrText>
      </w:r>
      <w:r>
        <w:fldChar w:fldCharType="separate"/>
      </w:r>
      <w:bookmarkStart w:id="62" w:name="2FD30147E92C7D863F71A3A7D962B5E1"/>
      <w:bookmarkEnd w:id="62"/>
      <w:r>
        <w:fldChar w:fldCharType="end"/>
      </w:r>
    </w:p>
    <w:p w:rsidR="00641AE7" w14:paraId="05FDCD7E" w14:textId="77777777">
      <w:pPr>
        <w:pStyle w:val="TechnicalBookmark"/>
      </w:pPr>
    </w:p>
    <w:tbl>
      <w:tblPr>
        <w:tblW w:w="5000" w:type="pct"/>
        <w:tblBorders>
          <w:bottom w:val="single" w:sz="4" w:space="0" w:color="000000"/>
        </w:tblBorders>
        <w:tblLayout w:type="fixed"/>
        <w:tblLook w:val="04A0"/>
      </w:tblPr>
      <w:tblGrid>
        <w:gridCol w:w="5425"/>
        <w:gridCol w:w="796"/>
        <w:gridCol w:w="1213"/>
        <w:gridCol w:w="1472"/>
        <w:gridCol w:w="716"/>
      </w:tblGrid>
      <w:tr w14:paraId="123B79E3" w14:textId="77777777">
        <w:tblPrEx>
          <w:tblW w:w="5000" w:type="pct"/>
          <w:tblBorders>
            <w:bottom w:val="single" w:sz="4" w:space="0" w:color="000000"/>
          </w:tblBorders>
          <w:tblLayout w:type="fixed"/>
          <w:tblLook w:val="04A0"/>
        </w:tblPrEx>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641AE7" w14:paraId="74C1034F" w14:textId="77777777">
            <w:pPr>
              <w:pStyle w:val="EnteteTabFirstColBordure"/>
            </w:pPr>
            <w:r>
              <w:t>Instruments by business sector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2BA8D1CE" w14:textId="77777777">
            <w:pPr>
              <w:pStyle w:val="EnteteTabMiddleColBordure"/>
              <w:spacing w:line="184" w:lineRule="exact"/>
            </w:pPr>
            <w:r>
              <w:t>Currency</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06859917" w14:textId="77777777">
            <w:pPr>
              <w:pStyle w:val="EnteteTabMiddleColBordure"/>
              <w:spacing w:line="184" w:lineRule="exact"/>
            </w:pPr>
            <w:r>
              <w:t>Quantity or</w:t>
            </w:r>
          </w:p>
          <w:p w:rsidR="00641AE7" w14:paraId="4E4EC53F" w14:textId="77777777">
            <w:pPr>
              <w:pStyle w:val="EnteteTabMiddleColBordure"/>
              <w:spacing w:line="184" w:lineRule="exact"/>
            </w:pPr>
            <w: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3EF1DD13" w14:textId="77777777">
            <w:pPr>
              <w:pStyle w:val="EnteteTabMiddleColBordure"/>
            </w:pPr>
            <w:r>
              <w:t>Present value</w:t>
            </w:r>
          </w:p>
        </w:tc>
        <w:tc>
          <w:tcPr>
            <w:tcW w:w="72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641AE7" w14:paraId="5FBAFDEA" w14:textId="77777777">
            <w:pPr>
              <w:pStyle w:val="EnteteTabLastColBordure"/>
              <w:spacing w:line="184" w:lineRule="exact"/>
            </w:pPr>
            <w:r>
              <w:t>% Net</w:t>
            </w:r>
          </w:p>
          <w:p w:rsidR="00641AE7" w14:paraId="23ABD5F2" w14:textId="77777777">
            <w:pPr>
              <w:pStyle w:val="EnteteTabLastColBordure"/>
              <w:spacing w:line="184" w:lineRule="exact"/>
            </w:pPr>
            <w:r>
              <w:t>Asset</w:t>
            </w:r>
          </w:p>
        </w:tc>
      </w:tr>
      <w:tr w14:paraId="309F6F0E"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EBFAC32" w14:textId="77777777">
            <w:pPr>
              <w:pStyle w:val="Tab3FirstColNonGras"/>
            </w:pPr>
            <w:r>
              <w:t>CITIZENS FINANCIAL GROUP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A3DAC83"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B102030" w14:textId="77777777">
            <w:pPr>
              <w:pStyle w:val="Tab3MiddleColNonGras"/>
            </w:pPr>
            <w:r>
              <w:t>2,250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4AFC248" w14:textId="77777777">
            <w:pPr>
              <w:pStyle w:val="Tab3MiddleColNonGras"/>
            </w:pPr>
            <w:r>
              <w:t>157,657.50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5BD0CC3" w14:textId="77777777">
            <w:pPr>
              <w:pStyle w:val="Tab3LastColNonGras"/>
            </w:pPr>
            <w:r>
              <w:t>0.03</w:t>
            </w:r>
          </w:p>
        </w:tc>
      </w:tr>
      <w:tr w14:paraId="0BB8986B"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rsidRPr="00B85D9E" w14:paraId="6F743A3C" w14:textId="77777777">
            <w:pPr>
              <w:pStyle w:val="Tab3FirstColNonGras"/>
              <w:rPr>
                <w:lang w:val="it-IT"/>
              </w:rPr>
            </w:pPr>
            <w:r w:rsidRPr="00B85D9E">
              <w:rPr>
                <w:lang w:val="it-IT"/>
              </w:rPr>
              <w:t>COCA-COLA HBC AG-DI</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8EAFAF1" w14:textId="77777777">
            <w:pPr>
              <w:pStyle w:val="Tab1MiddleColNonGrasCentre"/>
            </w:pPr>
            <w:r>
              <w:t>GBP</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9A9E629" w14:textId="77777777">
            <w:pPr>
              <w:pStyle w:val="Tab3MiddleColNonGras"/>
            </w:pPr>
            <w:r>
              <w:t>112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5EFA157" w14:textId="77777777">
            <w:pPr>
              <w:pStyle w:val="Tab3MiddleColNonGras"/>
            </w:pPr>
            <w:r>
              <w:t>7,313.72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50D5668" w14:textId="77777777">
            <w:pPr>
              <w:pStyle w:val="Tab3LastColNonGras"/>
            </w:pPr>
            <w:r>
              <w:t>0.00</w:t>
            </w:r>
          </w:p>
        </w:tc>
      </w:tr>
      <w:tr w14:paraId="3597C110"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3BC0308" w14:textId="77777777">
            <w:pPr>
              <w:pStyle w:val="Tab3FirstColNonGras"/>
            </w:pPr>
            <w:r>
              <w:t>COLES GROUP LTD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ECD32A9" w14:textId="77777777">
            <w:pPr>
              <w:pStyle w:val="Tab1MiddleColNonGrasCentre"/>
            </w:pPr>
            <w:r>
              <w:t>AUD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11D2E53" w14:textId="77777777">
            <w:pPr>
              <w:pStyle w:val="Tab3MiddleColNonGras"/>
            </w:pPr>
            <w:r>
              <w:t>1,646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786F115" w14:textId="77777777">
            <w:pPr>
              <w:pStyle w:val="Tab3MiddleColNonGras"/>
            </w:pPr>
            <w:r>
              <w:t>27,790.47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EDB7EAF" w14:textId="77777777">
            <w:pPr>
              <w:pStyle w:val="Tab3LastColNonGras"/>
            </w:pPr>
            <w:r>
              <w:t>0.01</w:t>
            </w:r>
          </w:p>
        </w:tc>
      </w:tr>
      <w:tr w14:paraId="730D3123"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9D65337" w14:textId="77777777">
            <w:pPr>
              <w:pStyle w:val="Tab3FirstColNonGras"/>
            </w:pPr>
            <w:r>
              <w:t>CONSTELLATION SOFTWARE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E4314A2" w14:textId="77777777">
            <w:pPr>
              <w:pStyle w:val="Tab1MiddleColNonGrasCentre"/>
            </w:pPr>
            <w:r>
              <w:t>CAD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E7B78C5" w14:textId="77777777">
            <w:pPr>
              <w:pStyle w:val="Tab3MiddleColNonGras"/>
            </w:pPr>
            <w:r>
              <w:t>113</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1D50950" w14:textId="77777777">
            <w:pPr>
              <w:pStyle w:val="Tab3MiddleColNonGras"/>
            </w:pPr>
            <w:r>
              <w:t>212,659.93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4D323B2" w14:textId="77777777">
            <w:pPr>
              <w:pStyle w:val="Tab3LastColNonGras"/>
            </w:pPr>
            <w:r>
              <w:t>0.04</w:t>
            </w:r>
          </w:p>
        </w:tc>
      </w:tr>
      <w:tr w14:paraId="1C5CD7BB"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C2304DF" w14:textId="77777777">
            <w:pPr>
              <w:pStyle w:val="Tab3FirstColNonGras"/>
            </w:pPr>
            <w:r>
              <w:t>DOLLAR GENERAL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67ED446"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AA2658A" w14:textId="77777777">
            <w:pPr>
              <w:pStyle w:val="Tab3MiddleColNonGras"/>
            </w:pPr>
            <w:r>
              <w:t>217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31E0606" w14:textId="77777777">
            <w:pPr>
              <w:pStyle w:val="Tab3MiddleColNonGras"/>
            </w:pPr>
            <w:r>
              <w:t>24,978.87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1D9D213" w14:textId="77777777">
            <w:pPr>
              <w:pStyle w:val="Tab3LastColNonGras"/>
            </w:pPr>
            <w:r>
              <w:t>0.00</w:t>
            </w:r>
          </w:p>
        </w:tc>
      </w:tr>
      <w:tr w14:paraId="25CF90DB"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0CCD696" w14:textId="77777777">
            <w:pPr>
              <w:pStyle w:val="Tab3FirstColNonGras"/>
            </w:pPr>
            <w:r>
              <w:t>ELEMENT FLEET MANAGEMENT COR</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D510512" w14:textId="77777777">
            <w:pPr>
              <w:pStyle w:val="Tab1MiddleColNonGrasCentre"/>
            </w:pPr>
            <w:r>
              <w:t>CAD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83C4F70" w14:textId="77777777">
            <w:pPr>
              <w:pStyle w:val="Tab3MiddleColNonGras"/>
            </w:pPr>
            <w:r>
              <w:t>2,289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CC07BF6" w14:textId="77777777">
            <w:pPr>
              <w:pStyle w:val="Tab3MiddleColNonGras"/>
            </w:pPr>
            <w:r>
              <w:t>47,224.19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F608B5F" w14:textId="77777777">
            <w:pPr>
              <w:pStyle w:val="Tab3LastColNonGras"/>
            </w:pPr>
            <w:r>
              <w:t>0.01</w:t>
            </w:r>
          </w:p>
        </w:tc>
      </w:tr>
      <w:tr w14:paraId="7D56B4C4"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6F4F721" w14:textId="77777777">
            <w:pPr>
              <w:pStyle w:val="Tab3FirstColNonGras"/>
            </w:pPr>
            <w:r>
              <w:t>EMPIRE CL.A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EB9711A" w14:textId="77777777">
            <w:pPr>
              <w:pStyle w:val="Tab1MiddleColNonGrasCentre"/>
            </w:pPr>
            <w:r>
              <w:t>CAD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B34AA31" w14:textId="77777777">
            <w:pPr>
              <w:pStyle w:val="Tab3MiddleColNonGras"/>
            </w:pPr>
            <w:r>
              <w:t>115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E71F909" w14:textId="77777777">
            <w:pPr>
              <w:pStyle w:val="Tab3MiddleColNonGras"/>
            </w:pPr>
            <w:r>
              <w:t>4,026.13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56BA2F1" w14:textId="77777777">
            <w:pPr>
              <w:pStyle w:val="Tab3LastColNonGras"/>
            </w:pPr>
            <w:r>
              <w:t>0.00</w:t>
            </w:r>
          </w:p>
        </w:tc>
      </w:tr>
      <w:tr w14:paraId="70264633"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261AC68" w14:textId="77777777">
            <w:pPr>
              <w:pStyle w:val="Tab3FirstColNonGras"/>
            </w:pPr>
            <w:r>
              <w:t>GJENSID FORSIKR</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81FC627" w14:textId="77777777">
            <w:pPr>
              <w:pStyle w:val="Tab1MiddleColNonGrasCentre"/>
            </w:pPr>
            <w:r>
              <w:t>NOK</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601C519" w14:textId="77777777">
            <w:pPr>
              <w:pStyle w:val="Tab3MiddleColNonGras"/>
            </w:pPr>
            <w:r>
              <w:t>1,063</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CF33576" w14:textId="77777777">
            <w:pPr>
              <w:pStyle w:val="Tab3MiddleColNonGras"/>
            </w:pPr>
            <w:r>
              <w:t>28,767.83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956C090" w14:textId="77777777">
            <w:pPr>
              <w:pStyle w:val="Tab3LastColNonGras"/>
            </w:pPr>
            <w:r>
              <w:t>0.01</w:t>
            </w:r>
          </w:p>
        </w:tc>
      </w:tr>
      <w:tr w14:paraId="0EF60302"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7601654" w14:textId="77777777">
            <w:pPr>
              <w:pStyle w:val="Tab3FirstColNonGras"/>
            </w:pPr>
            <w:r>
              <w:t>HCA HEALTHCARE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C455B7A"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BD30B52" w14:textId="77777777">
            <w:pPr>
              <w:pStyle w:val="Tab3MiddleColNonGras"/>
            </w:pPr>
            <w:r>
              <w:t>866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A6624E0" w14:textId="77777777">
            <w:pPr>
              <w:pStyle w:val="Tab3MiddleColNonGras"/>
            </w:pPr>
            <w:r>
              <w:t>337,644.74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BA18848" w14:textId="77777777">
            <w:pPr>
              <w:pStyle w:val="Tab3LastColNonGras"/>
            </w:pPr>
            <w:r>
              <w:t>0.07</w:t>
            </w:r>
          </w:p>
        </w:tc>
      </w:tr>
      <w:tr w14:paraId="495A519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EDE16D5" w14:textId="77777777">
            <w:pPr>
              <w:pStyle w:val="Tab3FirstColNonGras"/>
            </w:pPr>
            <w:r>
              <w:t>JAPAN EXCHANGE GROUP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91E9835"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5C21740" w14:textId="77777777">
            <w:pPr>
              <w:pStyle w:val="Tab3MiddleColNonGras"/>
            </w:pPr>
            <w:r>
              <w:t>5,400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202BE9B" w14:textId="77777777">
            <w:pPr>
              <w:pStyle w:val="Tab3MiddleColNonGras"/>
            </w:pPr>
            <w:r>
              <w:t>67,946.48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E56F74E" w14:textId="77777777">
            <w:pPr>
              <w:pStyle w:val="Tab3LastColNonGras"/>
            </w:pPr>
            <w:r>
              <w:t>0.01</w:t>
            </w:r>
          </w:p>
        </w:tc>
      </w:tr>
      <w:tr w14:paraId="49ADF348"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8F9CB8E" w14:textId="77777777">
            <w:pPr>
              <w:pStyle w:val="Tab3FirstColNonGras"/>
            </w:pPr>
            <w:r>
              <w:t>JERONIMO MARTINS</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202C00F"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E8EBF24" w14:textId="77777777">
            <w:pPr>
              <w:pStyle w:val="Tab3MiddleColNonGras"/>
            </w:pPr>
            <w:r>
              <w:t>285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5478AB1" w14:textId="77777777">
            <w:pPr>
              <w:pStyle w:val="Tab3MiddleColNonGras"/>
            </w:pPr>
            <w:r>
              <w:t>5,461.09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4A06E22" w14:textId="77777777">
            <w:pPr>
              <w:pStyle w:val="Tab3LastColNonGras"/>
            </w:pPr>
            <w:r>
              <w:t>0.00</w:t>
            </w:r>
          </w:p>
        </w:tc>
      </w:tr>
      <w:tr w14:paraId="4850DECC"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15ADE69" w14:textId="77777777">
            <w:pPr>
              <w:pStyle w:val="Tab3FirstColNonGras"/>
            </w:pPr>
            <w:r>
              <w:t>KESKO OYJ-B SHS</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613200A"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6C0D476" w14:textId="77777777">
            <w:pPr>
              <w:pStyle w:val="Tab3MiddleColNonGras"/>
            </w:pPr>
            <w:r>
              <w:t>287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EA36884" w14:textId="77777777">
            <w:pPr>
              <w:pStyle w:val="Tab3MiddleColNonGras"/>
            </w:pPr>
            <w:r>
              <w:t>6,418.17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DED6BE3" w14:textId="77777777">
            <w:pPr>
              <w:pStyle w:val="Tab3LastColNonGras"/>
            </w:pPr>
            <w:r>
              <w:t>0.00</w:t>
            </w:r>
          </w:p>
        </w:tc>
      </w:tr>
      <w:tr w14:paraId="5112EFB8"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1801159" w14:textId="77777777">
            <w:pPr>
              <w:pStyle w:val="Tab3FirstColNonGras"/>
            </w:pPr>
            <w:r>
              <w:t>KEURIG DR PEPPER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92669FD"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1BCBC8B" w14:textId="77777777">
            <w:pPr>
              <w:pStyle w:val="Tab3MiddleColNonGras"/>
            </w:pPr>
            <w:r>
              <w:t>1,169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099EBB9" w14:textId="77777777">
            <w:pPr>
              <w:pStyle w:val="Tab3MiddleColNonGras"/>
            </w:pPr>
            <w:r>
              <w:t>38,261.37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BF50023" w14:textId="77777777">
            <w:pPr>
              <w:pStyle w:val="Tab3LastColNonGras"/>
            </w:pPr>
            <w:r>
              <w:t>0.01</w:t>
            </w:r>
          </w:p>
        </w:tc>
      </w:tr>
      <w:tr w14:paraId="6B8323D2"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E8337BD" w14:textId="77777777">
            <w:pPr>
              <w:pStyle w:val="Tab3FirstColNonGras"/>
            </w:pPr>
            <w:r>
              <w:t>KIRIN HOLDINGS CO LTD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AFE3BF4"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64EE7DE" w14:textId="77777777">
            <w:pPr>
              <w:pStyle w:val="Tab3MiddleColNonGras"/>
            </w:pPr>
            <w:r>
              <w:t>700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C21FC9A" w14:textId="77777777">
            <w:pPr>
              <w:pStyle w:val="Tab3MiddleColNonGras"/>
            </w:pPr>
            <w:r>
              <w:t>12,104.91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EE46854" w14:textId="77777777">
            <w:pPr>
              <w:pStyle w:val="Tab3LastColNonGras"/>
            </w:pPr>
            <w:r>
              <w:t>0.00</w:t>
            </w:r>
          </w:p>
        </w:tc>
      </w:tr>
      <w:tr w14:paraId="350BA298"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102302B" w14:textId="77777777">
            <w:pPr>
              <w:pStyle w:val="Tab3FirstColNonGras"/>
            </w:pPr>
            <w:r>
              <w:t>KKR &amp; CO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BFEA547"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31795D2" w14:textId="77777777">
            <w:pPr>
              <w:pStyle w:val="Tab3MiddleColNonGras"/>
            </w:pPr>
            <w:r>
              <w:t>3,544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ADB6B09" w14:textId="77777777">
            <w:pPr>
              <w:pStyle w:val="Tab3MiddleColNonGras"/>
            </w:pPr>
            <w:r>
              <w:t>325,268.32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EA618A1" w14:textId="77777777">
            <w:pPr>
              <w:pStyle w:val="Tab3LastColNonGras"/>
            </w:pPr>
            <w:r>
              <w:t>0.07</w:t>
            </w:r>
          </w:p>
        </w:tc>
      </w:tr>
      <w:tr w14:paraId="797A1202"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A696D59" w14:textId="77777777">
            <w:pPr>
              <w:pStyle w:val="Tab3FirstColNonGras"/>
            </w:pPr>
            <w:r>
              <w:t>KONINKLIJKE AHOLD NV</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994B7C9"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95B8CA9" w14:textId="77777777">
            <w:pPr>
              <w:pStyle w:val="Tab3MiddleColNonGras"/>
            </w:pPr>
            <w:r>
              <w:t>881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83005CA" w14:textId="77777777">
            <w:pPr>
              <w:pStyle w:val="Tab3MiddleColNonGras"/>
            </w:pPr>
            <w:r>
              <w:t>35,475.25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55ADA6B" w14:textId="77777777">
            <w:pPr>
              <w:pStyle w:val="Tab3LastColNonGras"/>
            </w:pPr>
            <w:r>
              <w:t>0.01</w:t>
            </w:r>
          </w:p>
        </w:tc>
      </w:tr>
      <w:tr w14:paraId="42779732"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B11E072" w14:textId="77777777">
            <w:pPr>
              <w:pStyle w:val="Tab3FirstColNonGras"/>
            </w:pPr>
            <w:r>
              <w:t>LOBLAW COMPANIES LTD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7DC49DB" w14:textId="77777777">
            <w:pPr>
              <w:pStyle w:val="Tab1MiddleColNonGrasCentre"/>
            </w:pPr>
            <w:r>
              <w:t>CAD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90A4B99" w14:textId="77777777">
            <w:pPr>
              <w:pStyle w:val="Tab3MiddleColNonGras"/>
            </w:pPr>
            <w:r>
              <w:t>577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B02FBC8" w14:textId="77777777">
            <w:pPr>
              <w:pStyle w:val="Tab3MiddleColNonGras"/>
            </w:pPr>
            <w:r>
              <w:t>26,166.93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C820146" w14:textId="77777777">
            <w:pPr>
              <w:pStyle w:val="Tab3LastColNonGras"/>
            </w:pPr>
            <w:r>
              <w:t>0.01</w:t>
            </w:r>
          </w:p>
        </w:tc>
      </w:tr>
      <w:tr w14:paraId="239E4514"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0F03EEC" w14:textId="77777777">
            <w:pPr>
              <w:pStyle w:val="Tab3FirstColNonGras"/>
            </w:pPr>
            <w:r>
              <w:t>MACQUARIE GROUP LTD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BAA8A7A" w14:textId="77777777">
            <w:pPr>
              <w:pStyle w:val="Tab1MiddleColNonGrasCentre"/>
            </w:pPr>
            <w:r>
              <w:t>AUD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88F1A46" w14:textId="77777777">
            <w:pPr>
              <w:pStyle w:val="Tab3MiddleColNonGras"/>
            </w:pPr>
            <w:r>
              <w:t>1,984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4EFDE5D" w14:textId="77777777">
            <w:pPr>
              <w:pStyle w:val="Tab3MiddleColNonGras"/>
            </w:pPr>
            <w:r>
              <w:t>344,029.46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1325973" w14:textId="77777777">
            <w:pPr>
              <w:pStyle w:val="Tab3LastColNonGras"/>
            </w:pPr>
            <w:r>
              <w:t>0.07</w:t>
            </w:r>
          </w:p>
        </w:tc>
      </w:tr>
      <w:tr w14:paraId="4965C45E"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9CCE1DE" w14:textId="77777777">
            <w:pPr>
              <w:pStyle w:val="Tab3FirstColNonGras"/>
            </w:pPr>
            <w:r>
              <w:t>MARKS &amp; SPENCER GROUP PLC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401ADB6" w14:textId="77777777">
            <w:pPr>
              <w:pStyle w:val="Tab1MiddleColNonGrasCentre"/>
            </w:pPr>
            <w:r>
              <w:t>GBP</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F71CB1A" w14:textId="77777777">
            <w:pPr>
              <w:pStyle w:val="Tab3MiddleColNonGras"/>
            </w:pPr>
            <w:r>
              <w:t>3,046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B896FD2" w14:textId="77777777">
            <w:pPr>
              <w:pStyle w:val="Tab3MiddleColNonGras"/>
            </w:pPr>
            <w:r>
              <w:t>15,039.32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293C128" w14:textId="77777777">
            <w:pPr>
              <w:pStyle w:val="Tab3LastColNonGras"/>
            </w:pPr>
            <w:r>
              <w:t>0.00</w:t>
            </w:r>
          </w:p>
        </w:tc>
      </w:tr>
      <w:tr w14:paraId="4A0A1D4A"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02B23C3" w14:textId="77777777">
            <w:pPr>
              <w:pStyle w:val="Tab3FirstColNonGras"/>
            </w:pPr>
            <w:r>
              <w:t>MERCADOLIBRE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207D2F8"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13559D9" w14:textId="77777777">
            <w:pPr>
              <w:pStyle w:val="Tab3MiddleColNonGras"/>
            </w:pPr>
            <w:r>
              <w:t>1,977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6C4A715" w14:textId="77777777">
            <w:pPr>
              <w:pStyle w:val="Tab3MiddleColNonGras"/>
            </w:pPr>
            <w:r>
              <w:t>3,355,740.03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14AB4E3" w14:textId="77777777">
            <w:pPr>
              <w:pStyle w:val="Tab3LastColNonGras"/>
            </w:pPr>
            <w:r>
              <w:t>0.66</w:t>
            </w:r>
          </w:p>
        </w:tc>
      </w:tr>
      <w:tr w14:paraId="3D435ED5"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1127BE6" w14:textId="77777777">
            <w:pPr>
              <w:pStyle w:val="Tab3FirstColNonGras"/>
            </w:pPr>
            <w:r>
              <w:t>METRO INC/CN</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D27DC21" w14:textId="77777777">
            <w:pPr>
              <w:pStyle w:val="Tab1MiddleColNonGrasCentre"/>
            </w:pPr>
            <w:r>
              <w:t>CAD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D34B2F5" w14:textId="77777777">
            <w:pPr>
              <w:pStyle w:val="Tab3MiddleColNonGras"/>
            </w:pPr>
            <w:r>
              <w:t>265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9C2458F" w14:textId="77777777">
            <w:pPr>
              <w:pStyle w:val="Tab3MiddleColNonGras"/>
            </w:pPr>
            <w:r>
              <w:t>16,937.66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CF34FA6" w14:textId="77777777">
            <w:pPr>
              <w:pStyle w:val="Tab3LastColNonGras"/>
            </w:pPr>
            <w:r>
              <w:t>0.00</w:t>
            </w:r>
          </w:p>
        </w:tc>
      </w:tr>
      <w:tr w14:paraId="4BD4635C"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C99EED0" w14:textId="77777777">
            <w:pPr>
              <w:pStyle w:val="Tab3FirstColNonGras"/>
            </w:pPr>
            <w:r>
              <w:t>MITSUBISHI HC CAPITAL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86B8ED0"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1526E97" w14:textId="77777777">
            <w:pPr>
              <w:pStyle w:val="Tab3MiddleColNonGras"/>
            </w:pPr>
            <w:r>
              <w:t>4,300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2699D6E" w14:textId="77777777">
            <w:pPr>
              <w:pStyle w:val="Tab3MiddleColNonGras"/>
            </w:pPr>
            <w:r>
              <w:t>34,765.12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8C94121" w14:textId="77777777">
            <w:pPr>
              <w:pStyle w:val="Tab3LastColNonGras"/>
            </w:pPr>
            <w:r>
              <w:t>0.01</w:t>
            </w:r>
          </w:p>
        </w:tc>
      </w:tr>
      <w:tr w14:paraId="4898F5F3"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DF49F22" w14:textId="77777777">
            <w:pPr>
              <w:pStyle w:val="Tab3FirstColNonGras"/>
            </w:pPr>
            <w:r>
              <w:t>NN GROUP NV</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C89A59C"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7A3055F" w14:textId="77777777">
            <w:pPr>
              <w:pStyle w:val="Tab3MiddleColNonGras"/>
            </w:pPr>
            <w:r>
              <w:t>1,511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411F416" w14:textId="77777777">
            <w:pPr>
              <w:pStyle w:val="Tab3MiddleColNonGras"/>
            </w:pPr>
            <w:r>
              <w:t>132,432.17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FCDE361" w14:textId="77777777">
            <w:pPr>
              <w:pStyle w:val="Tab3LastColNonGras"/>
            </w:pPr>
            <w:r>
              <w:t>0.03</w:t>
            </w:r>
          </w:p>
        </w:tc>
      </w:tr>
      <w:tr w14:paraId="52E21090"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F2052E8" w14:textId="77777777">
            <w:pPr>
              <w:pStyle w:val="Tab3FirstColNonGras"/>
            </w:pPr>
            <w:r>
              <w:t>SYNCHRONY FINANCIAL</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61949C7"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3301350" w14:textId="77777777">
            <w:pPr>
              <w:pStyle w:val="Tab3MiddleColNonGras"/>
            </w:pPr>
            <w:r>
              <w:t>1,967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661AA7F" w14:textId="77777777">
            <w:pPr>
              <w:pStyle w:val="Tab3MiddleColNonGras"/>
            </w:pPr>
            <w:r>
              <w:t>149,590.35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BD69A15" w14:textId="77777777">
            <w:pPr>
              <w:pStyle w:val="Tab3LastColNonGras"/>
            </w:pPr>
            <w:r>
              <w:t>0.03</w:t>
            </w:r>
          </w:p>
        </w:tc>
      </w:tr>
      <w:tr w14:paraId="6059E6D3"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5A24498" w14:textId="77777777">
            <w:pPr>
              <w:pStyle w:val="Tab3FirstColNonGras"/>
            </w:pPr>
            <w:r>
              <w:t>SYSCO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D2E64B7"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7DAB717" w14:textId="77777777">
            <w:pPr>
              <w:pStyle w:val="Tab3MiddleColNonGras"/>
            </w:pPr>
            <w:r>
              <w:t>460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CAEDBE1" w14:textId="77777777">
            <w:pPr>
              <w:pStyle w:val="Tab3MiddleColNonGras"/>
            </w:pPr>
            <w:r>
              <w:t>38,446.80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B35F737" w14:textId="77777777">
            <w:pPr>
              <w:pStyle w:val="Tab3LastColNonGras"/>
            </w:pPr>
            <w:r>
              <w:t>0.01</w:t>
            </w:r>
          </w:p>
        </w:tc>
      </w:tr>
      <w:tr w14:paraId="6506CE3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3F91194" w14:textId="77777777">
            <w:pPr>
              <w:pStyle w:val="Tab3FirstColNonGras"/>
            </w:pPr>
            <w:r>
              <w:t>TARGET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5244E4E"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CDCE3C5" w14:textId="77777777">
            <w:pPr>
              <w:pStyle w:val="Tab3MiddleColNonGras"/>
            </w:pPr>
            <w:r>
              <w:t>451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11AE9D0" w14:textId="77777777">
            <w:pPr>
              <w:pStyle w:val="Tab3MiddleColNonGras"/>
            </w:pPr>
            <w:r>
              <w:t>58,905.11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088A3F6" w14:textId="77777777">
            <w:pPr>
              <w:pStyle w:val="Tab3LastColNonGras"/>
            </w:pPr>
            <w:r>
              <w:t>0.01</w:t>
            </w:r>
          </w:p>
        </w:tc>
      </w:tr>
      <w:tr w14:paraId="5CF7D977"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121D026" w14:textId="77777777">
            <w:pPr>
              <w:pStyle w:val="Tab3FirstColNonGras"/>
            </w:pPr>
            <w:r>
              <w:t>VISA INC-CLASS A SHARES</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93B162D"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ACE840F" w14:textId="77777777">
            <w:pPr>
              <w:pStyle w:val="Tab3MiddleColNonGras"/>
            </w:pPr>
            <w:r>
              <w:t>9,555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FACE068" w14:textId="77777777">
            <w:pPr>
              <w:pStyle w:val="Tab3MiddleColNonGras"/>
            </w:pPr>
            <w:r>
              <w:t>3,278,224.95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629CF06" w14:textId="77777777">
            <w:pPr>
              <w:pStyle w:val="Tab3LastColNonGras"/>
            </w:pPr>
            <w:r>
              <w:t>0.66</w:t>
            </w:r>
          </w:p>
        </w:tc>
      </w:tr>
      <w:tr w14:paraId="0072EA88"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B5EA497" w14:textId="77777777">
            <w:pPr>
              <w:pStyle w:val="Tab3FirstColNonGras"/>
            </w:pPr>
            <w:r>
              <w:t>WALMART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8DD0015"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1590D8F" w14:textId="77777777">
            <w:pPr>
              <w:pStyle w:val="Tab3MiddleColNonGras"/>
            </w:pPr>
            <w:r>
              <w:t>4,647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069D7F4" w14:textId="77777777">
            <w:pPr>
              <w:pStyle w:val="Tab3MiddleColNonGras"/>
            </w:pPr>
            <w:r>
              <w:t>526,319.22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78E7D8B" w14:textId="77777777">
            <w:pPr>
              <w:pStyle w:val="Tab3LastColNonGras"/>
            </w:pPr>
            <w:r>
              <w:t>0.11</w:t>
            </w:r>
          </w:p>
        </w:tc>
      </w:tr>
      <w:tr w14:paraId="57D74260"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39C1D40" w14:textId="77777777">
            <w:pPr>
              <w:pStyle w:val="Tab3FirstColNonGras"/>
            </w:pPr>
            <w:r>
              <w:t>WESFARMERS LTD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71B02C9" w14:textId="77777777">
            <w:pPr>
              <w:pStyle w:val="Tab1MiddleColNonGrasCentre"/>
            </w:pPr>
            <w:r>
              <w:t>AUD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246927D" w14:textId="77777777">
            <w:pPr>
              <w:pStyle w:val="Tab3MiddleColNonGras"/>
            </w:pPr>
            <w:r>
              <w:t>1,174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86EAB76" w14:textId="77777777">
            <w:pPr>
              <w:pStyle w:val="Tab3MiddleColNonGras"/>
            </w:pPr>
            <w:r>
              <w:t>73,527.02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8B4B6D7" w14:textId="77777777">
            <w:pPr>
              <w:pStyle w:val="Tab3LastColNonGras"/>
            </w:pPr>
            <w:r>
              <w:t>0.01</w:t>
            </w:r>
          </w:p>
        </w:tc>
      </w:tr>
      <w:tr w14:paraId="20C24D28"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81A48C5" w14:textId="77777777">
            <w:pPr>
              <w:pStyle w:val="Tab3FirstColNonGras"/>
            </w:pPr>
            <w:r>
              <w:t>WESTON (GEORGE) LTD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3669CFD" w14:textId="77777777">
            <w:pPr>
              <w:pStyle w:val="Tab1MiddleColNonGrasCentre"/>
            </w:pPr>
            <w:r>
              <w:t>CAD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2A14D49" w14:textId="77777777">
            <w:pPr>
              <w:pStyle w:val="Tab3MiddleColNonGras"/>
            </w:pPr>
            <w:r>
              <w:t>219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11EA5E9" w14:textId="77777777">
            <w:pPr>
              <w:pStyle w:val="Tab3MiddleColNonGras"/>
            </w:pPr>
            <w:r>
              <w:t>15,714.04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FCFC4EB" w14:textId="77777777">
            <w:pPr>
              <w:pStyle w:val="Tab3LastColNonGras"/>
            </w:pPr>
            <w:r>
              <w:t>0.00</w:t>
            </w:r>
          </w:p>
        </w:tc>
      </w:tr>
      <w:tr w14:paraId="2AAD3AE5"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916AC94" w14:textId="77777777">
            <w:pPr>
              <w:pStyle w:val="Tab3FirstColNonGras"/>
            </w:pPr>
            <w:r>
              <w:t>WOOLWORTHS GROUP LTD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5E79AAE" w14:textId="77777777">
            <w:pPr>
              <w:pStyle w:val="Tab1MiddleColNonGrasCentre"/>
            </w:pPr>
            <w:r>
              <w:t>AUD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125FB26" w14:textId="77777777">
            <w:pPr>
              <w:pStyle w:val="Tab3MiddleColNonGras"/>
            </w:pPr>
            <w:r>
              <w:t>1,429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920B6E6" w14:textId="77777777">
            <w:pPr>
              <w:pStyle w:val="Tab3MiddleColNonGras"/>
            </w:pPr>
            <w:r>
              <w:t>39,630.38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7156415" w14:textId="77777777">
            <w:pPr>
              <w:pStyle w:val="Tab3LastColNonGras"/>
            </w:pPr>
            <w:r>
              <w:t>0.01</w:t>
            </w:r>
          </w:p>
        </w:tc>
      </w:tr>
      <w:tr w14:paraId="75537C4D"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52B91EAF" w14:textId="77777777">
            <w:pPr>
              <w:pStyle w:val="Tab1FirstColGras"/>
            </w:pPr>
            <w:r>
              <w:t>Food Products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22DB01F5"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46E6DA70"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2156CAA3" w14:textId="77777777">
            <w:pPr>
              <w:pStyle w:val="Tab1MiddleColGras"/>
            </w:pPr>
            <w:r>
              <w:t>1,122,181.58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9A8A1CA" w14:textId="77777777">
            <w:pPr>
              <w:pStyle w:val="Tab1LastColGras"/>
            </w:pPr>
            <w:r>
              <w:t>0.22</w:t>
            </w:r>
          </w:p>
        </w:tc>
      </w:tr>
      <w:tr w14:paraId="5500D803"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ED47F79" w14:textId="77777777">
            <w:pPr>
              <w:pStyle w:val="Tab3FirstColNonGras"/>
            </w:pPr>
            <w:r>
              <w:t>BARRY CALLEBAUT AG-REG</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92B1534" w14:textId="77777777">
            <w:pPr>
              <w:pStyle w:val="Tab1MiddleColNonGrasCentre"/>
            </w:pPr>
            <w:r>
              <w:t>CHF</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4D95A55" w14:textId="77777777">
            <w:pPr>
              <w:pStyle w:val="Tab3MiddleColNonGras"/>
            </w:pPr>
            <w:r>
              <w:t>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16B650C" w14:textId="77777777">
            <w:pPr>
              <w:pStyle w:val="Tab3MiddleColNonGras"/>
            </w:pPr>
            <w:r>
              <w:t>8,338.13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0101BA2" w14:textId="77777777">
            <w:pPr>
              <w:pStyle w:val="Tab3LastColNonGras"/>
            </w:pPr>
            <w:r>
              <w:t>0.00</w:t>
            </w:r>
          </w:p>
        </w:tc>
      </w:tr>
      <w:tr w14:paraId="35492C11"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C6BDF58" w14:textId="77777777">
            <w:pPr>
              <w:pStyle w:val="Tab3FirstColNonGras"/>
            </w:pPr>
            <w:r>
              <w:t>CHOCOLADEFABRIKEN LINDT-PC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163F281" w14:textId="77777777">
            <w:pPr>
              <w:pStyle w:val="Tab1MiddleColNonGrasCentre"/>
            </w:pPr>
            <w:r>
              <w:t>CHF</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25B4044" w14:textId="77777777">
            <w:pPr>
              <w:pStyle w:val="Tab3MiddleColNonGras"/>
            </w:pPr>
            <w:r>
              <w:t>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1BD3EDB" w14:textId="77777777">
            <w:pPr>
              <w:pStyle w:val="Tab3MiddleColNonGras"/>
            </w:pPr>
            <w:r>
              <w:t>11,653.04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4211C57" w14:textId="77777777">
            <w:pPr>
              <w:pStyle w:val="Tab3LastColNonGras"/>
            </w:pPr>
            <w:r>
              <w:t>0.00</w:t>
            </w:r>
          </w:p>
        </w:tc>
      </w:tr>
      <w:tr w14:paraId="0C19284A"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32C68C2" w14:textId="77777777">
            <w:pPr>
              <w:pStyle w:val="Tab3FirstColNonGras"/>
            </w:pPr>
            <w:r>
              <w:t>GENERAL MILLS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9BBB97C"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1C7B02C" w14:textId="77777777">
            <w:pPr>
              <w:pStyle w:val="Tab3MiddleColNonGras"/>
            </w:pPr>
            <w:r>
              <w:t>496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4BE77ED" w14:textId="77777777">
            <w:pPr>
              <w:pStyle w:val="Tab3MiddleColNonGras"/>
            </w:pPr>
            <w:r>
              <w:t>17,260.80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A0BA72C" w14:textId="77777777">
            <w:pPr>
              <w:pStyle w:val="Tab3LastColNonGras"/>
            </w:pPr>
            <w:r>
              <w:t>0.00</w:t>
            </w:r>
          </w:p>
        </w:tc>
      </w:tr>
      <w:tr w14:paraId="6EB8207B"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C2B688A" w14:textId="77777777">
            <w:pPr>
              <w:pStyle w:val="Tab3FirstColNonGras"/>
            </w:pPr>
            <w:r>
              <w:t>HERSHEY CO/THE</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8563ED0"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FB492BE" w14:textId="77777777">
            <w:pPr>
              <w:pStyle w:val="Tab3MiddleColNonGras"/>
            </w:pPr>
            <w:r>
              <w:t>135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D6E736A" w14:textId="77777777">
            <w:pPr>
              <w:pStyle w:val="Tab3MiddleColNonGras"/>
            </w:pPr>
            <w:r>
              <w:t>23,685.75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14E9507" w14:textId="77777777">
            <w:pPr>
              <w:pStyle w:val="Tab3LastColNonGras"/>
            </w:pPr>
            <w:r>
              <w:t>0.00</w:t>
            </w:r>
          </w:p>
        </w:tc>
      </w:tr>
      <w:tr w14:paraId="174A31BE"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8C3011A" w14:textId="77777777">
            <w:pPr>
              <w:pStyle w:val="Tab3FirstColNonGras"/>
            </w:pPr>
            <w:r>
              <w:t>KERRY GROUP PLC-A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C0E0402"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0BC9818" w14:textId="77777777">
            <w:pPr>
              <w:pStyle w:val="Tab3MiddleColNonGras"/>
            </w:pPr>
            <w:r>
              <w:t>199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E23A29D" w14:textId="77777777">
            <w:pPr>
              <w:pStyle w:val="Tab3MiddleColNonGras"/>
            </w:pPr>
            <w:r>
              <w:t>18,280.97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8224F55" w14:textId="77777777">
            <w:pPr>
              <w:pStyle w:val="Tab3LastColNonGras"/>
            </w:pPr>
            <w:r>
              <w:t>0.00</w:t>
            </w:r>
          </w:p>
        </w:tc>
      </w:tr>
      <w:tr w14:paraId="60A189C9"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46312E7" w14:textId="77777777">
            <w:pPr>
              <w:pStyle w:val="Tab3FirstColNonGras"/>
            </w:pPr>
            <w:r>
              <w:t>KEYSIGHT TECHNOLOGIES IN</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7D8E955"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77C2B50" w14:textId="77777777">
            <w:pPr>
              <w:pStyle w:val="Tab3MiddleColNonGras"/>
            </w:pPr>
            <w:r>
              <w:t>2,719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1964FD7" w14:textId="77777777">
            <w:pPr>
              <w:pStyle w:val="Tab3MiddleColNonGras"/>
            </w:pPr>
            <w:r>
              <w:t>951,840.33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E81B249" w14:textId="77777777">
            <w:pPr>
              <w:pStyle w:val="Tab3LastColNonGras"/>
            </w:pPr>
            <w:r>
              <w:t>0.21</w:t>
            </w:r>
          </w:p>
        </w:tc>
      </w:tr>
      <w:tr w14:paraId="0F1CD168"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02FDA1C" w14:textId="77777777">
            <w:pPr>
              <w:pStyle w:val="Tab3FirstColNonGras"/>
            </w:pPr>
            <w:r>
              <w:t>KIKKOMAN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6CF21D7"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351FB63" w14:textId="77777777">
            <w:pPr>
              <w:pStyle w:val="Tab3MiddleColNonGras"/>
            </w:pPr>
            <w:r>
              <w:t>600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B25ED57" w14:textId="77777777">
            <w:pPr>
              <w:pStyle w:val="Tab3MiddleColNonGras"/>
            </w:pPr>
            <w:r>
              <w:t>6,157.82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90EFD6B" w14:textId="77777777">
            <w:pPr>
              <w:pStyle w:val="Tab3LastColNonGras"/>
            </w:pPr>
            <w:r>
              <w:t>0.00</w:t>
            </w:r>
          </w:p>
        </w:tc>
      </w:tr>
      <w:tr w14:paraId="72DDD8C1"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F9A4CF5" w14:textId="77777777">
            <w:pPr>
              <w:pStyle w:val="Tab3FirstColNonGras"/>
            </w:pPr>
            <w:r>
              <w:t>LOTUS BAKERIES</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D874C77"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A8D3592" w14:textId="77777777">
            <w:pPr>
              <w:pStyle w:val="Tab3MiddleColNonGras"/>
            </w:pPr>
            <w:r>
              <w:t>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64CC853" w14:textId="77777777">
            <w:pPr>
              <w:pStyle w:val="Tab3MiddleColNonGras"/>
            </w:pPr>
            <w:r>
              <w:t>13,285.15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AAE1163" w14:textId="77777777">
            <w:pPr>
              <w:pStyle w:val="Tab3LastColNonGras"/>
            </w:pPr>
            <w:r>
              <w:t>0.00</w:t>
            </w:r>
          </w:p>
        </w:tc>
      </w:tr>
      <w:tr w14:paraId="0F8A700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3D1637E" w14:textId="77777777">
            <w:pPr>
              <w:pStyle w:val="Tab3FirstColNonGras"/>
            </w:pPr>
            <w:r>
              <w:t>MCCORMICK &amp; CO-NON VTG SHRS</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2E2AA85"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CB490AC" w14:textId="77777777">
            <w:pPr>
              <w:pStyle w:val="Tab3MiddleColNonGras"/>
            </w:pPr>
            <w:r>
              <w:t>232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61F06F4" w14:textId="77777777">
            <w:pPr>
              <w:pStyle w:val="Tab3MiddleColNonGras"/>
            </w:pPr>
            <w:r>
              <w:t>11,697.44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F5A8AC5" w14:textId="77777777">
            <w:pPr>
              <w:pStyle w:val="Tab3LastColNonGras"/>
            </w:pPr>
            <w:r>
              <w:t>0.00</w:t>
            </w:r>
          </w:p>
        </w:tc>
      </w:tr>
      <w:tr w14:paraId="49B80791"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CF86275" w14:textId="77777777">
            <w:pPr>
              <w:pStyle w:val="Tab3FirstColNonGras"/>
            </w:pPr>
            <w:r>
              <w:t>MOWI ASA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FE5F8E5" w14:textId="77777777">
            <w:pPr>
              <w:pStyle w:val="Tab1MiddleColNonGrasCentre"/>
            </w:pPr>
            <w:r>
              <w:t>NOK</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48A5396" w14:textId="77777777">
            <w:pPr>
              <w:pStyle w:val="Tab3MiddleColNonGras"/>
            </w:pPr>
            <w:r>
              <w:t>632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9B59F00" w14:textId="77777777">
            <w:pPr>
              <w:pStyle w:val="Tab3MiddleColNonGras"/>
            </w:pPr>
            <w:r>
              <w:t>11,674.99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7A17FFE" w14:textId="77777777">
            <w:pPr>
              <w:pStyle w:val="Tab3LastColNonGras"/>
            </w:pPr>
            <w:r>
              <w:t>0.00</w:t>
            </w:r>
          </w:p>
        </w:tc>
      </w:tr>
      <w:tr w14:paraId="418554A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4072CC7" w14:textId="77777777">
            <w:pPr>
              <w:pStyle w:val="Tab3FirstColNonGras"/>
            </w:pPr>
            <w:r>
              <w:t>SALMAR ASA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24DA5BD" w14:textId="77777777">
            <w:pPr>
              <w:pStyle w:val="Tab1MiddleColNonGrasCentre"/>
            </w:pPr>
            <w:r>
              <w:t>NOK</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7DBF629" w14:textId="77777777">
            <w:pPr>
              <w:pStyle w:val="Tab3MiddleColNonGras"/>
            </w:pPr>
            <w:r>
              <w:t>1,032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C7F6D11" w14:textId="77777777">
            <w:pPr>
              <w:pStyle w:val="Tab3MiddleColNonGras"/>
            </w:pPr>
            <w:r>
              <w:t>48,307.16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F880DC7" w14:textId="77777777">
            <w:pPr>
              <w:pStyle w:val="Tab3LastColNonGras"/>
            </w:pPr>
            <w:r>
              <w:t>0.01</w:t>
            </w:r>
          </w:p>
        </w:tc>
      </w:tr>
    </w:tbl>
    <w:p w:rsidR="00641AE7" w14:paraId="330D377A" w14:textId="77777777">
      <w:pPr>
        <w:sectPr>
          <w:headerReference w:type="default" r:id="rId37"/>
          <w:footerReference w:type="default" r:id="rId38"/>
          <w:pgSz w:w="11900" w:h="16840"/>
          <w:pgMar w:top="2154" w:right="1134" w:bottom="1134" w:left="1134" w:header="400" w:footer="400" w:gutter="0"/>
          <w:cols w:space="720"/>
        </w:sectPr>
      </w:pPr>
    </w:p>
    <w:p w:rsidR="00641AE7" w14:paraId="1D160EA0" w14:textId="77777777">
      <w:pPr>
        <w:spacing w:line="30" w:lineRule="exact"/>
        <w:rPr>
          <w:sz w:val="3"/>
        </w:rPr>
      </w:pPr>
    </w:p>
    <w:p w:rsidR="00641AE7" w14:paraId="723BD8A7" w14:textId="77777777">
      <w:pPr>
        <w:pStyle w:val="TechnicalBookmark"/>
      </w:pPr>
      <w:r>
        <w:fldChar w:fldCharType="begin"/>
      </w:r>
      <w:r>
        <w:instrText xml:space="preserve"> SET 7F153FA9EB24D0A469D41E9EF45258C0 "" </w:instrText>
      </w:r>
      <w:r>
        <w:fldChar w:fldCharType="separate"/>
      </w:r>
      <w:bookmarkStart w:id="63" w:name="7F153FA9EB24D0A469D41E9EF45258C0"/>
      <w:bookmarkEnd w:id="63"/>
      <w:r>
        <w:fldChar w:fldCharType="end"/>
      </w:r>
    </w:p>
    <w:p w:rsidR="00641AE7" w14:paraId="7CF37846" w14:textId="77777777">
      <w:pPr>
        <w:pStyle w:val="H2"/>
      </w:pPr>
      <w:r>
        <w:t>Portfolio listing of balance sheet items</w:t>
      </w:r>
    </w:p>
    <w:p w:rsidR="00641AE7" w14:paraId="235A0E24" w14:textId="77777777">
      <w:pPr>
        <w:pStyle w:val="NoRefToc"/>
      </w:pPr>
      <w:r>
        <w:t>Portfolio listing of balance sheet items</w:t>
      </w:r>
    </w:p>
    <w:p w:rsidR="00641AE7" w14:paraId="50DD4688" w14:textId="77777777">
      <w:pPr>
        <w:pStyle w:val="TechnicalBookmark"/>
      </w:pPr>
      <w:r>
        <w:fldChar w:fldCharType="begin"/>
      </w:r>
      <w:r>
        <w:instrText xml:space="preserve"> SET 096F693B8323974127A6BBDE7010AD7F "" </w:instrText>
      </w:r>
      <w:r>
        <w:fldChar w:fldCharType="separate"/>
      </w:r>
      <w:bookmarkStart w:id="64" w:name="096F693B8323974127A6BBDE7010AD7F"/>
      <w:bookmarkEnd w:id="64"/>
      <w:r>
        <w:fldChar w:fldCharType="end"/>
      </w:r>
    </w:p>
    <w:p w:rsidR="00641AE7" w14:paraId="53E7A5DF" w14:textId="77777777">
      <w:pPr>
        <w:pStyle w:val="TechnicalBookmark"/>
      </w:pPr>
    </w:p>
    <w:tbl>
      <w:tblPr>
        <w:tblW w:w="5000" w:type="pct"/>
        <w:tblBorders>
          <w:bottom w:val="single" w:sz="4" w:space="0" w:color="000000"/>
        </w:tblBorders>
        <w:tblLayout w:type="fixed"/>
        <w:tblLook w:val="04A0"/>
      </w:tblPr>
      <w:tblGrid>
        <w:gridCol w:w="5425"/>
        <w:gridCol w:w="796"/>
        <w:gridCol w:w="1213"/>
        <w:gridCol w:w="1472"/>
        <w:gridCol w:w="716"/>
      </w:tblGrid>
      <w:tr w14:paraId="591BF824" w14:textId="77777777">
        <w:tblPrEx>
          <w:tblW w:w="5000" w:type="pct"/>
          <w:tblBorders>
            <w:bottom w:val="single" w:sz="4" w:space="0" w:color="000000"/>
          </w:tblBorders>
          <w:tblLayout w:type="fixed"/>
          <w:tblLook w:val="04A0"/>
        </w:tblPrEx>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641AE7" w14:paraId="78D34D60" w14:textId="77777777">
            <w:pPr>
              <w:pStyle w:val="EnteteTabFirstColBordure"/>
            </w:pPr>
            <w:r>
              <w:t>Instruments by business sector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5D4C5542" w14:textId="77777777">
            <w:pPr>
              <w:pStyle w:val="EnteteTabMiddleColBordure"/>
              <w:spacing w:line="184" w:lineRule="exact"/>
            </w:pPr>
            <w:r>
              <w:t>Currency</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546FA8B5" w14:textId="77777777">
            <w:pPr>
              <w:pStyle w:val="EnteteTabMiddleColBordure"/>
              <w:spacing w:line="184" w:lineRule="exact"/>
            </w:pPr>
            <w:r>
              <w:t>Quantity or</w:t>
            </w:r>
          </w:p>
          <w:p w:rsidR="00641AE7" w14:paraId="5AA7F886" w14:textId="77777777">
            <w:pPr>
              <w:pStyle w:val="EnteteTabMiddleColBordure"/>
              <w:spacing w:line="184" w:lineRule="exact"/>
            </w:pPr>
            <w: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78F62589" w14:textId="77777777">
            <w:pPr>
              <w:pStyle w:val="EnteteTabMiddleColBordure"/>
            </w:pPr>
            <w:r>
              <w:t>Present value</w:t>
            </w:r>
          </w:p>
        </w:tc>
        <w:tc>
          <w:tcPr>
            <w:tcW w:w="72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641AE7" w14:paraId="160AF873" w14:textId="77777777">
            <w:pPr>
              <w:pStyle w:val="EnteteTabLastColBordure"/>
              <w:spacing w:line="184" w:lineRule="exact"/>
            </w:pPr>
            <w:r>
              <w:t>% Net</w:t>
            </w:r>
          </w:p>
          <w:p w:rsidR="00641AE7" w14:paraId="3DEA1B09" w14:textId="77777777">
            <w:pPr>
              <w:pStyle w:val="EnteteTabLastColBordure"/>
              <w:spacing w:line="184" w:lineRule="exact"/>
            </w:pPr>
            <w:r>
              <w:t>Asset</w:t>
            </w:r>
          </w:p>
        </w:tc>
      </w:tr>
      <w:tr w14:paraId="180A2871"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210B6F0C" w14:textId="77777777">
            <w:pPr>
              <w:pStyle w:val="Tab1FirstColGras"/>
            </w:pPr>
            <w:r>
              <w:t>Gestion et Promotion Immobilière</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4EAFDD66"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4BCD7B2E"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24FB677C" w14:textId="77777777">
            <w:pPr>
              <w:pStyle w:val="Tab1MiddleColGras"/>
            </w:pPr>
            <w:r>
              <w:t>89,966.71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BBDB65E" w14:textId="77777777">
            <w:pPr>
              <w:pStyle w:val="Tab1LastColGras"/>
            </w:pPr>
            <w:r>
              <w:t>0.02</w:t>
            </w:r>
          </w:p>
        </w:tc>
      </w:tr>
      <w:tr w14:paraId="4839EC7A"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8BE26EE" w14:textId="77777777">
            <w:pPr>
              <w:pStyle w:val="Tab3FirstColNonGras"/>
            </w:pPr>
            <w:r>
              <w:t>AZRIELI GROUP LTD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1E854ED" w14:textId="77777777">
            <w:pPr>
              <w:pStyle w:val="Tab1MiddleColNonGrasCentre"/>
            </w:pPr>
            <w:r>
              <w:t>ILS</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90EC11F" w14:textId="77777777">
            <w:pPr>
              <w:pStyle w:val="Tab3MiddleColNonGras"/>
            </w:pPr>
            <w:r>
              <w:t>663</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6137E81" w14:textId="77777777">
            <w:pPr>
              <w:pStyle w:val="Tab3MiddleColNonGras"/>
            </w:pPr>
            <w:r>
              <w:t>89,966.71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4E8F634" w14:textId="77777777">
            <w:pPr>
              <w:pStyle w:val="Tab3LastColNonGras"/>
            </w:pPr>
            <w:r>
              <w:t>0.02</w:t>
            </w:r>
          </w:p>
        </w:tc>
      </w:tr>
      <w:tr w14:paraId="7FC94EB4"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7131D803" w14:textId="77777777">
            <w:pPr>
              <w:pStyle w:val="Tab1FirstColGras"/>
            </w:pPr>
            <w:r>
              <w:t>Health Care Equipment &amp; Supplies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2038E72C"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42095508"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7B0FE9C5" w14:textId="77777777">
            <w:pPr>
              <w:pStyle w:val="Tab1MiddleColGras"/>
            </w:pPr>
            <w:r>
              <w:t>5,677,873.78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C8830EA" w14:textId="77777777">
            <w:pPr>
              <w:pStyle w:val="Tab1LastColGras"/>
            </w:pPr>
            <w:r>
              <w:t>1.14</w:t>
            </w:r>
          </w:p>
        </w:tc>
      </w:tr>
      <w:tr w14:paraId="7BE89E69"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8DD5D74" w14:textId="77777777">
            <w:pPr>
              <w:pStyle w:val="Tab3FirstColNonGras"/>
            </w:pPr>
            <w:r>
              <w:t>ALCON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F5713F8" w14:textId="77777777">
            <w:pPr>
              <w:pStyle w:val="Tab1MiddleColNonGrasCentre"/>
            </w:pPr>
            <w:r>
              <w:t>CHF</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AA5C8FE" w14:textId="77777777">
            <w:pPr>
              <w:pStyle w:val="Tab3MiddleColNonGras"/>
            </w:pPr>
            <w:r>
              <w:t>7,817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51C7F14" w14:textId="77777777">
            <w:pPr>
              <w:pStyle w:val="Tab3MiddleColNonGras"/>
            </w:pPr>
            <w:r>
              <w:t>529,107.96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144150F" w14:textId="77777777">
            <w:pPr>
              <w:pStyle w:val="Tab3LastColNonGras"/>
            </w:pPr>
            <w:r>
              <w:t>0.11</w:t>
            </w:r>
          </w:p>
        </w:tc>
      </w:tr>
      <w:tr w14:paraId="5075CEC0"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6122AAA" w14:textId="77777777">
            <w:pPr>
              <w:pStyle w:val="Tab3FirstColNonGras"/>
            </w:pPr>
            <w:r>
              <w:t>BECTON DICKINSON AND CO</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1FB93CD"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B61E35B" w14:textId="77777777">
            <w:pPr>
              <w:pStyle w:val="Tab3MiddleColNonGras"/>
            </w:pPr>
            <w:r>
              <w:t>295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55C09A1" w14:textId="77777777">
            <w:pPr>
              <w:pStyle w:val="Tab3MiddleColNonGras"/>
            </w:pPr>
            <w:r>
              <w:t>44,642.35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6EA2AB9" w14:textId="77777777">
            <w:pPr>
              <w:pStyle w:val="Tab3LastColNonGras"/>
            </w:pPr>
            <w:r>
              <w:t>0.01</w:t>
            </w:r>
          </w:p>
        </w:tc>
      </w:tr>
      <w:tr w14:paraId="2294C58E"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28989E5" w14:textId="77777777">
            <w:pPr>
              <w:pStyle w:val="Tab3FirstColNonGras"/>
            </w:pPr>
            <w:r>
              <w:t>BIOMERIEUX</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17BF07C"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AC573CE" w14:textId="77777777">
            <w:pPr>
              <w:pStyle w:val="Tab3MiddleColNonGras"/>
            </w:pPr>
            <w:r>
              <w:t>597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3F86680" w14:textId="77777777">
            <w:pPr>
              <w:pStyle w:val="Tab3MiddleColNonGras"/>
            </w:pPr>
            <w:r>
              <w:t>46,891.19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B811879" w14:textId="77777777">
            <w:pPr>
              <w:pStyle w:val="Tab3LastColNonGras"/>
            </w:pPr>
            <w:r>
              <w:t>0.01</w:t>
            </w:r>
          </w:p>
        </w:tc>
      </w:tr>
      <w:tr w14:paraId="37E98589"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06BAC22" w14:textId="77777777">
            <w:pPr>
              <w:pStyle w:val="Tab3FirstColNonGras"/>
            </w:pPr>
            <w:r>
              <w:t>COCHLEAR LTD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DB75C21" w14:textId="77777777">
            <w:pPr>
              <w:pStyle w:val="Tab1MiddleColNonGrasCentre"/>
            </w:pPr>
            <w:r>
              <w:t>AUD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E565EA3" w14:textId="77777777">
            <w:pPr>
              <w:pStyle w:val="Tab3MiddleColNonGras"/>
            </w:pPr>
            <w:r>
              <w:t>1,046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2798EC5" w14:textId="77777777">
            <w:pPr>
              <w:pStyle w:val="Tab3MiddleColNonGras"/>
            </w:pPr>
            <w:r>
              <w:t>88,228.95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C6709A3" w14:textId="77777777">
            <w:pPr>
              <w:pStyle w:val="Tab3LastColNonGras"/>
            </w:pPr>
            <w:r>
              <w:t>0.02</w:t>
            </w:r>
          </w:p>
        </w:tc>
      </w:tr>
      <w:tr w14:paraId="68EC3210"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4B4B203" w14:textId="77777777">
            <w:pPr>
              <w:pStyle w:val="Tab3FirstColNonGras"/>
            </w:pPr>
            <w:r>
              <w:t>COHERENT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31DDD60"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BC2A63B" w14:textId="77777777">
            <w:pPr>
              <w:pStyle w:val="Tab3MiddleColNonGras"/>
            </w:pPr>
            <w:r>
              <w:t>188</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5701719" w14:textId="77777777">
            <w:pPr>
              <w:pStyle w:val="Tab3MiddleColNonGras"/>
            </w:pPr>
            <w:r>
              <w:t>74,160.36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83308FA" w14:textId="77777777">
            <w:pPr>
              <w:pStyle w:val="Tab3LastColNonGras"/>
            </w:pPr>
            <w:r>
              <w:t>0.01</w:t>
            </w:r>
          </w:p>
        </w:tc>
      </w:tr>
      <w:tr w14:paraId="259BB308"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8498872" w14:textId="77777777">
            <w:pPr>
              <w:pStyle w:val="Tab3FirstColNonGras"/>
            </w:pPr>
            <w:r>
              <w:t>COLOPLAST-B</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8046830" w14:textId="77777777">
            <w:pPr>
              <w:pStyle w:val="Tab1MiddleColNonGrasCentre"/>
            </w:pPr>
            <w:r>
              <w:t>DKK</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C1DCD0E" w14:textId="77777777">
            <w:pPr>
              <w:pStyle w:val="Tab3MiddleColNonGras"/>
            </w:pPr>
            <w:r>
              <w:t>2,005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E508733" w14:textId="77777777">
            <w:pPr>
              <w:pStyle w:val="Tab3MiddleColNonGras"/>
            </w:pPr>
            <w:r>
              <w:t>114,173.45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25F85C6" w14:textId="77777777">
            <w:pPr>
              <w:pStyle w:val="Tab3LastColNonGras"/>
            </w:pPr>
            <w:r>
              <w:t>0.02</w:t>
            </w:r>
          </w:p>
        </w:tc>
      </w:tr>
      <w:tr w14:paraId="241F2DF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12FF2ED" w14:textId="77777777">
            <w:pPr>
              <w:pStyle w:val="Tab3FirstColNonGras"/>
            </w:pPr>
            <w:r>
              <w:t>COOPER COS INC/THE</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78767B6"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0A25D06" w14:textId="77777777">
            <w:pPr>
              <w:pStyle w:val="Tab3MiddleColNonGras"/>
            </w:pPr>
            <w:r>
              <w:t>3,165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FD799F4" w14:textId="77777777">
            <w:pPr>
              <w:pStyle w:val="Tab3MiddleColNonGras"/>
            </w:pPr>
            <w:r>
              <w:t>226,962.15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D39F956" w14:textId="77777777">
            <w:pPr>
              <w:pStyle w:val="Tab3LastColNonGras"/>
            </w:pPr>
            <w:r>
              <w:t>0.05</w:t>
            </w:r>
          </w:p>
        </w:tc>
      </w:tr>
      <w:tr w14:paraId="5B03B3C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B33086A" w14:textId="77777777">
            <w:pPr>
              <w:pStyle w:val="Tab3FirstColNonGras"/>
            </w:pPr>
            <w:r>
              <w:t>CVS HEALTH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FD6A060"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7D362DB" w14:textId="77777777">
            <w:pPr>
              <w:pStyle w:val="Tab3MiddleColNonGras"/>
            </w:pPr>
            <w:r>
              <w:t>637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3845F8D" w14:textId="77777777">
            <w:pPr>
              <w:pStyle w:val="Tab3MiddleColNonGras"/>
            </w:pPr>
            <w:r>
              <w:t>65,897.65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8525E98" w14:textId="77777777">
            <w:pPr>
              <w:pStyle w:val="Tab3LastColNonGras"/>
            </w:pPr>
            <w:r>
              <w:t>0.01</w:t>
            </w:r>
          </w:p>
        </w:tc>
      </w:tr>
      <w:tr w14:paraId="6FE3C103"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8159D5C" w14:textId="77777777">
            <w:pPr>
              <w:pStyle w:val="Tab3FirstColNonGras"/>
            </w:pPr>
            <w:r>
              <w:t>ESSILORLUXOTTICA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0429CC1"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68452C9" w14:textId="77777777">
            <w:pPr>
              <w:pStyle w:val="Tab3MiddleColNonGras"/>
            </w:pPr>
            <w:r>
              <w:t>12,900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D68A51D" w14:textId="77777777">
            <w:pPr>
              <w:pStyle w:val="Tab3MiddleColNonGras"/>
            </w:pPr>
            <w:r>
              <w:t>2,419,502.91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29316EF" w14:textId="77777777">
            <w:pPr>
              <w:pStyle w:val="Tab3LastColNonGras"/>
            </w:pPr>
            <w:r>
              <w:t>0.48</w:t>
            </w:r>
          </w:p>
        </w:tc>
      </w:tr>
      <w:tr w14:paraId="4EF03E32"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F708967" w14:textId="77777777">
            <w:pPr>
              <w:pStyle w:val="Tab3FirstColNonGras"/>
            </w:pPr>
            <w:r>
              <w:t>IDEXX LABORATORIES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B53EAE3"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D6708B2" w14:textId="77777777">
            <w:pPr>
              <w:pStyle w:val="Tab3MiddleColNonGras"/>
            </w:pPr>
            <w:r>
              <w:t>1,303</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4C53C73" w14:textId="77777777">
            <w:pPr>
              <w:pStyle w:val="Tab3MiddleColNonGras"/>
            </w:pPr>
            <w:r>
              <w:t>685,951.32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DACF2EC" w14:textId="77777777">
            <w:pPr>
              <w:pStyle w:val="Tab3LastColNonGras"/>
            </w:pPr>
            <w:r>
              <w:t>0.14</w:t>
            </w:r>
          </w:p>
        </w:tc>
      </w:tr>
      <w:tr w14:paraId="3E358A8C"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18EE4AB" w14:textId="77777777">
            <w:pPr>
              <w:pStyle w:val="Tab3FirstColNonGras"/>
            </w:pPr>
            <w:r>
              <w:t>MEDTRONIC PLC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1E77287"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7216900" w14:textId="77777777">
            <w:pPr>
              <w:pStyle w:val="Tab3MiddleColNonGras"/>
            </w:pPr>
            <w:r>
              <w:t>1,212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7C61B89" w14:textId="77777777">
            <w:pPr>
              <w:pStyle w:val="Tab3MiddleColNonGras"/>
            </w:pPr>
            <w:r>
              <w:t>94,814.76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61B3E65" w14:textId="77777777">
            <w:pPr>
              <w:pStyle w:val="Tab3LastColNonGras"/>
            </w:pPr>
            <w:r>
              <w:t>0.02</w:t>
            </w:r>
          </w:p>
        </w:tc>
      </w:tr>
      <w:tr w14:paraId="5B6F980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710FF3E" w14:textId="77777777">
            <w:pPr>
              <w:pStyle w:val="Tab3FirstColNonGras"/>
            </w:pPr>
            <w:r>
              <w:t>SARTORIUS STEDIM BIOTECH</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21CB3F5"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2308DF4" w14:textId="77777777">
            <w:pPr>
              <w:pStyle w:val="Tab3MiddleColNonGras"/>
            </w:pPr>
            <w:r>
              <w:t>445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BC29C37" w14:textId="77777777">
            <w:pPr>
              <w:pStyle w:val="Tab3MiddleColNonGras"/>
            </w:pPr>
            <w:r>
              <w:t>92,392.36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3EFA3E6" w14:textId="77777777">
            <w:pPr>
              <w:pStyle w:val="Tab3LastColNonGras"/>
            </w:pPr>
            <w:r>
              <w:t>0.02</w:t>
            </w:r>
          </w:p>
        </w:tc>
      </w:tr>
      <w:tr w14:paraId="0CF34A65"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3292155" w14:textId="77777777">
            <w:pPr>
              <w:pStyle w:val="Tab3FirstColNonGras"/>
            </w:pPr>
            <w:r>
              <w:t>SMITH &amp; NEPHEW PLC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BF0A853" w14:textId="77777777">
            <w:pPr>
              <w:pStyle w:val="Tab1MiddleColNonGrasCentre"/>
            </w:pPr>
            <w:r>
              <w:t>GBP</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A7647F4" w14:textId="77777777">
            <w:pPr>
              <w:pStyle w:val="Tab3MiddleColNonGras"/>
            </w:pPr>
            <w:r>
              <w:t>1,020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6B32046" w14:textId="77777777">
            <w:pPr>
              <w:pStyle w:val="Tab3MiddleColNonGras"/>
            </w:pPr>
            <w:r>
              <w:t>14,763.22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0EA05F4" w14:textId="77777777">
            <w:pPr>
              <w:pStyle w:val="Tab3LastColNonGras"/>
            </w:pPr>
            <w:r>
              <w:t>0.00</w:t>
            </w:r>
          </w:p>
        </w:tc>
      </w:tr>
      <w:tr w14:paraId="27F5E5D0"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C79B59E" w14:textId="77777777">
            <w:pPr>
              <w:pStyle w:val="Tab3FirstColNonGras"/>
            </w:pPr>
            <w:r>
              <w:t>SONOVA HOLDING AG-REG</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4395FB1" w14:textId="77777777">
            <w:pPr>
              <w:pStyle w:val="Tab1MiddleColNonGrasCentre"/>
            </w:pPr>
            <w:r>
              <w:t>CHF</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818D55A" w14:textId="77777777">
            <w:pPr>
              <w:pStyle w:val="Tab3MiddleColNonGras"/>
            </w:pPr>
            <w:r>
              <w:t>804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BBDC58B" w14:textId="77777777">
            <w:pPr>
              <w:pStyle w:val="Tab3MiddleColNonGras"/>
            </w:pPr>
            <w:r>
              <w:t>191,467.45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A505C68" w14:textId="77777777">
            <w:pPr>
              <w:pStyle w:val="Tab3LastColNonGras"/>
            </w:pPr>
            <w:r>
              <w:t>0.04</w:t>
            </w:r>
          </w:p>
        </w:tc>
      </w:tr>
      <w:tr w14:paraId="05E7BFC8"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F7E22D9" w14:textId="77777777">
            <w:pPr>
              <w:pStyle w:val="Tab3FirstColNonGras"/>
            </w:pPr>
            <w:r>
              <w:t>STERIS PLC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50BA0D8"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A265948" w14:textId="77777777">
            <w:pPr>
              <w:pStyle w:val="Tab3MiddleColNonGras"/>
            </w:pPr>
            <w:r>
              <w:t>1,587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C3BFEB0" w14:textId="77777777">
            <w:pPr>
              <w:pStyle w:val="Tab3MiddleColNonGras"/>
            </w:pPr>
            <w:r>
              <w:t>334,174.59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4A6967C" w14:textId="77777777">
            <w:pPr>
              <w:pStyle w:val="Tab3LastColNonGras"/>
            </w:pPr>
            <w:r>
              <w:t>0.07</w:t>
            </w:r>
          </w:p>
        </w:tc>
      </w:tr>
      <w:tr w14:paraId="3714BD6F"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6B51FFE" w14:textId="77777777">
            <w:pPr>
              <w:pStyle w:val="Tab3FirstColNonGras"/>
            </w:pPr>
            <w:r>
              <w:t>STRAUMANN HOLDING AG-REG</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D991FEE" w14:textId="77777777">
            <w:pPr>
              <w:pStyle w:val="Tab1MiddleColNonGrasCentre"/>
            </w:pPr>
            <w:r>
              <w:t>CHF</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66A99F8" w14:textId="77777777">
            <w:pPr>
              <w:pStyle w:val="Tab3MiddleColNonGras"/>
            </w:pPr>
            <w:r>
              <w:t>1,774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2A194E4" w14:textId="77777777">
            <w:pPr>
              <w:pStyle w:val="Tab3MiddleColNonGras"/>
            </w:pPr>
            <w:r>
              <w:t>233,995.11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BD9A17C" w14:textId="77777777">
            <w:pPr>
              <w:pStyle w:val="Tab3LastColNonGras"/>
            </w:pPr>
            <w:r>
              <w:t>0.05</w:t>
            </w:r>
          </w:p>
        </w:tc>
      </w:tr>
      <w:tr w14:paraId="6E4D44CC"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1B41C50" w14:textId="77777777">
            <w:pPr>
              <w:pStyle w:val="Tab3FirstColNonGras"/>
            </w:pPr>
            <w:r>
              <w:t>WEST PHARMACEUTICAL SERVICES</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5AF012D"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5CD0C91" w14:textId="77777777">
            <w:pPr>
              <w:pStyle w:val="Tab3MiddleColNonGras"/>
            </w:pPr>
            <w:r>
              <w:t>1,172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667DBC3" w14:textId="77777777">
            <w:pPr>
              <w:pStyle w:val="Tab3MiddleColNonGras"/>
            </w:pPr>
            <w:r>
              <w:t>420,748.00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9668D72" w14:textId="77777777">
            <w:pPr>
              <w:pStyle w:val="Tab3LastColNonGras"/>
            </w:pPr>
            <w:r>
              <w:t>0.08</w:t>
            </w:r>
          </w:p>
        </w:tc>
      </w:tr>
      <w:tr w14:paraId="0C5898D0"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25554604" w14:textId="77777777">
            <w:pPr>
              <w:pStyle w:val="Tab1FirstColGras"/>
            </w:pPr>
            <w:r>
              <w:t>Health Care REITs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536BBD53"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674B09FE"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44CB443E" w14:textId="77777777">
            <w:pPr>
              <w:pStyle w:val="Tab1MiddleColGras"/>
            </w:pPr>
            <w:r>
              <w:t>663,868.80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505D8BD" w14:textId="77777777">
            <w:pPr>
              <w:pStyle w:val="Tab1LastColGras"/>
            </w:pPr>
            <w:r>
              <w:t>0.13</w:t>
            </w:r>
          </w:p>
        </w:tc>
      </w:tr>
      <w:tr w14:paraId="5DB5CCD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DEB2859" w14:textId="77777777">
            <w:pPr>
              <w:pStyle w:val="Tab3FirstColNonGras"/>
            </w:pPr>
            <w:r>
              <w:t>VENTAS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177AE6F"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76B9277" w14:textId="77777777">
            <w:pPr>
              <w:pStyle w:val="Tab3MiddleColNonGras"/>
            </w:pPr>
            <w:r>
              <w:t>7,476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4DEDDA3" w14:textId="77777777">
            <w:pPr>
              <w:pStyle w:val="Tab3MiddleColNonGras"/>
            </w:pPr>
            <w:r>
              <w:t>663,868.80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4E98591" w14:textId="77777777">
            <w:pPr>
              <w:pStyle w:val="Tab3LastColNonGras"/>
            </w:pPr>
            <w:r>
              <w:t>0.13</w:t>
            </w:r>
          </w:p>
        </w:tc>
      </w:tr>
      <w:tr w14:paraId="5CFABF52"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2281152D" w14:textId="77777777">
            <w:pPr>
              <w:pStyle w:val="Tab1FirstColGras"/>
            </w:pPr>
            <w:r>
              <w:t>Health Care Technology</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4D161F7C"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64C2C477"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1EF80311" w14:textId="77777777">
            <w:pPr>
              <w:pStyle w:val="Tab1MiddleColGras"/>
            </w:pPr>
            <w:r>
              <w:t>42,844.89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B9A63FE" w14:textId="77777777">
            <w:pPr>
              <w:pStyle w:val="Tab1LastColGras"/>
            </w:pPr>
            <w:r>
              <w:t>0.01</w:t>
            </w:r>
          </w:p>
        </w:tc>
      </w:tr>
      <w:tr w14:paraId="51BD0E6B"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A8A8189" w14:textId="77777777">
            <w:pPr>
              <w:pStyle w:val="Tab3FirstColNonGras"/>
            </w:pPr>
            <w:r>
              <w:t>PRO MEDICUS LTD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E9828F4" w14:textId="77777777">
            <w:pPr>
              <w:pStyle w:val="Tab1MiddleColNonGrasCentre"/>
            </w:pPr>
            <w:r>
              <w:t>AUD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E67FDB8" w14:textId="77777777">
            <w:pPr>
              <w:pStyle w:val="Tab3MiddleColNonGras"/>
            </w:pPr>
            <w:r>
              <w:t>304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67D56F5" w14:textId="77777777">
            <w:pPr>
              <w:pStyle w:val="Tab3MiddleColNonGras"/>
            </w:pPr>
            <w:r>
              <w:t>42,844.89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17DCA0D" w14:textId="77777777">
            <w:pPr>
              <w:pStyle w:val="Tab3LastColNonGras"/>
            </w:pPr>
            <w:r>
              <w:t>0.01</w:t>
            </w:r>
          </w:p>
        </w:tc>
      </w:tr>
      <w:tr w14:paraId="024C4982"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5CDEF377" w14:textId="77777777">
            <w:pPr>
              <w:pStyle w:val="Tab1FirstColGras"/>
            </w:pPr>
            <w:r>
              <w:t>Hotels, Restaurants &amp; Leisure</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702F044E"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56C509A3"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600FA23B" w14:textId="77777777">
            <w:pPr>
              <w:pStyle w:val="Tab1MiddleColGras"/>
            </w:pPr>
            <w:r>
              <w:t>4,136,256.37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2CFA07A" w14:textId="77777777">
            <w:pPr>
              <w:pStyle w:val="Tab1LastColGras"/>
            </w:pPr>
            <w:r>
              <w:t>0.83</w:t>
            </w:r>
          </w:p>
        </w:tc>
      </w:tr>
      <w:tr w14:paraId="78C98BB5"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3ACA3E4" w14:textId="77777777">
            <w:pPr>
              <w:pStyle w:val="Tab3FirstColNonGras"/>
            </w:pPr>
            <w:r>
              <w:t>AIRBNB INC-CLASS 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1184D5A"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C5C5947" w14:textId="77777777">
            <w:pPr>
              <w:pStyle w:val="Tab3MiddleColNonGras"/>
            </w:pPr>
            <w:r>
              <w:t>2,385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DD9BBA0" w14:textId="77777777">
            <w:pPr>
              <w:pStyle w:val="Tab3MiddleColNonGras"/>
            </w:pPr>
            <w:r>
              <w:t>341,293.50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4FFEA3A" w14:textId="77777777">
            <w:pPr>
              <w:pStyle w:val="Tab3LastColNonGras"/>
            </w:pPr>
            <w:r>
              <w:t>0.07</w:t>
            </w:r>
          </w:p>
        </w:tc>
      </w:tr>
      <w:tr w14:paraId="7701C743"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7019A62" w14:textId="77777777">
            <w:pPr>
              <w:pStyle w:val="Tab3FirstColNonGras"/>
            </w:pPr>
            <w:r>
              <w:t>AMADEUS IT GROUP SA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38C96B7"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37EC0A7" w14:textId="77777777">
            <w:pPr>
              <w:pStyle w:val="Tab3MiddleColNonGras"/>
            </w:pPr>
            <w:r>
              <w:t>2,464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0B175CD" w14:textId="77777777">
            <w:pPr>
              <w:pStyle w:val="Tab3MiddleColNonGras"/>
            </w:pPr>
            <w:r>
              <w:t>143,897.02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300F69E" w14:textId="77777777">
            <w:pPr>
              <w:pStyle w:val="Tab3LastColNonGras"/>
            </w:pPr>
            <w:r>
              <w:t>0.03</w:t>
            </w:r>
          </w:p>
        </w:tc>
      </w:tr>
      <w:tr w14:paraId="46CA6C28"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A465A91" w14:textId="77777777">
            <w:pPr>
              <w:pStyle w:val="Tab3FirstColNonGras"/>
            </w:pPr>
            <w:r>
              <w:t>ARISTOCRAT LEISURE</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80D1EA8" w14:textId="77777777">
            <w:pPr>
              <w:pStyle w:val="Tab1MiddleColNonGrasCentre"/>
            </w:pPr>
            <w:r>
              <w:t>AUD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A5DCC6D" w14:textId="77777777">
            <w:pPr>
              <w:pStyle w:val="Tab3MiddleColNonGras"/>
            </w:pPr>
            <w:r>
              <w:t>2,944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B7850AF" w14:textId="77777777">
            <w:pPr>
              <w:pStyle w:val="Tab3MiddleColNonGras"/>
            </w:pPr>
            <w:r>
              <w:t>124,967.23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1BC104F" w14:textId="77777777">
            <w:pPr>
              <w:pStyle w:val="Tab3LastColNonGras"/>
            </w:pPr>
            <w:r>
              <w:t>0.03</w:t>
            </w:r>
          </w:p>
        </w:tc>
      </w:tr>
      <w:tr w14:paraId="17AF8BB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EA422FB" w14:textId="77777777">
            <w:pPr>
              <w:pStyle w:val="Tab3FirstColNonGras"/>
            </w:pPr>
            <w:r>
              <w:t>BOOKING HOLDINGS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9DED8F7"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5365724" w14:textId="77777777">
            <w:pPr>
              <w:pStyle w:val="Tab3MiddleColNonGras"/>
            </w:pPr>
            <w:r>
              <w:t>4,364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0B9F0FF" w14:textId="77777777">
            <w:pPr>
              <w:pStyle w:val="Tab3MiddleColNonGras"/>
            </w:pPr>
            <w:r>
              <w:t>777,839.36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85F3637" w14:textId="77777777">
            <w:pPr>
              <w:pStyle w:val="Tab3LastColNonGras"/>
            </w:pPr>
            <w:r>
              <w:t>0.16</w:t>
            </w:r>
          </w:p>
        </w:tc>
      </w:tr>
      <w:tr w14:paraId="5A4292F2"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48F93A4" w14:textId="77777777">
            <w:pPr>
              <w:pStyle w:val="Tab3FirstColNonGras"/>
            </w:pPr>
            <w:r>
              <w:t>CHIPOTLE MEXICAN GRILL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31FE234"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935C6C0" w14:textId="77777777">
            <w:pPr>
              <w:pStyle w:val="Tab3MiddleColNonGras"/>
            </w:pPr>
            <w:r>
              <w:t>7,203</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F166FC4" w14:textId="77777777">
            <w:pPr>
              <w:pStyle w:val="Tab3MiddleColNonGras"/>
            </w:pPr>
            <w:r>
              <w:t>244,902.00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ACA9F00" w14:textId="77777777">
            <w:pPr>
              <w:pStyle w:val="Tab3LastColNonGras"/>
            </w:pPr>
            <w:r>
              <w:t>0.05</w:t>
            </w:r>
          </w:p>
        </w:tc>
      </w:tr>
      <w:tr w14:paraId="74C2F4DA"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70C46D9" w14:textId="77777777">
            <w:pPr>
              <w:pStyle w:val="Tab3FirstColNonGras"/>
            </w:pPr>
            <w:r>
              <w:t>COMPASS GROUP PLC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D06D31E"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9DDE909" w14:textId="77777777">
            <w:pPr>
              <w:pStyle w:val="Tab3MiddleColNonGras"/>
            </w:pPr>
            <w:r>
              <w:t>986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141CE84" w14:textId="77777777">
            <w:pPr>
              <w:pStyle w:val="Tab3MiddleColNonGras"/>
            </w:pPr>
            <w:r>
              <w:t>31,847.80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49C8C66" w14:textId="77777777">
            <w:pPr>
              <w:pStyle w:val="Tab3LastColNonGras"/>
            </w:pPr>
            <w:r>
              <w:t>0.01</w:t>
            </w:r>
          </w:p>
        </w:tc>
      </w:tr>
      <w:tr w14:paraId="0160B81E"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6383A31" w14:textId="77777777">
            <w:pPr>
              <w:pStyle w:val="Tab3FirstColNonGras"/>
            </w:pPr>
            <w:r>
              <w:t>DARDEN RESTAURANTS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61D5253"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DEC22FB" w14:textId="77777777">
            <w:pPr>
              <w:pStyle w:val="Tab3MiddleColNonGras"/>
            </w:pPr>
            <w:r>
              <w:t>595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706AF15" w14:textId="77777777">
            <w:pPr>
              <w:pStyle w:val="Tab3MiddleColNonGras"/>
            </w:pPr>
            <w:r>
              <w:t>122,575.95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6777F70" w14:textId="77777777">
            <w:pPr>
              <w:pStyle w:val="Tab3LastColNonGras"/>
            </w:pPr>
            <w:r>
              <w:t>0.02</w:t>
            </w:r>
          </w:p>
        </w:tc>
      </w:tr>
      <w:tr w14:paraId="0E4CE603"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68414DC" w14:textId="77777777">
            <w:pPr>
              <w:pStyle w:val="Tab3FirstColNonGras"/>
            </w:pPr>
            <w:r>
              <w:t>DELIVERY HERO SE</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4214471"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B4B867B" w14:textId="77777777">
            <w:pPr>
              <w:pStyle w:val="Tab3MiddleColNonGras"/>
            </w:pPr>
            <w:r>
              <w:t>110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B72F7F3" w14:textId="77777777">
            <w:pPr>
              <w:pStyle w:val="Tab3MiddleColNonGras"/>
            </w:pPr>
            <w:r>
              <w:t>4,527.47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49EE1E4" w14:textId="77777777">
            <w:pPr>
              <w:pStyle w:val="Tab3LastColNonGras"/>
            </w:pPr>
            <w:r>
              <w:t>0.00</w:t>
            </w:r>
          </w:p>
        </w:tc>
      </w:tr>
      <w:tr w14:paraId="6D1D369E"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720B012" w14:textId="77777777">
            <w:pPr>
              <w:pStyle w:val="Tab3FirstColNonGras"/>
            </w:pPr>
            <w:r>
              <w:t>EXPEDIA GROUP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C0F781B"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87F8E47" w14:textId="77777777">
            <w:pPr>
              <w:pStyle w:val="Tab3MiddleColNonGras"/>
            </w:pPr>
            <w:r>
              <w:t>639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0823E57" w14:textId="77777777">
            <w:pPr>
              <w:pStyle w:val="Tab3MiddleColNonGras"/>
            </w:pPr>
            <w:r>
              <w:t>163,507.32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F9E75E2" w14:textId="77777777">
            <w:pPr>
              <w:pStyle w:val="Tab3LastColNonGras"/>
            </w:pPr>
            <w:r>
              <w:t>0.03</w:t>
            </w:r>
          </w:p>
        </w:tc>
      </w:tr>
      <w:tr w14:paraId="2ED0CE25"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4C52B3C" w14:textId="77777777">
            <w:pPr>
              <w:pStyle w:val="Tab3FirstColNonGras"/>
            </w:pPr>
            <w:r>
              <w:t>FLUTTER ENTERTAINMENT PLC-DI</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B185C8F"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0A3C9E5" w14:textId="77777777">
            <w:pPr>
              <w:pStyle w:val="Tab3MiddleColNonGras"/>
            </w:pPr>
            <w:r>
              <w:t>745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685180E" w14:textId="77777777">
            <w:pPr>
              <w:pStyle w:val="Tab3MiddleColNonGras"/>
            </w:pPr>
            <w:r>
              <w:t>76,116.65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AF89DF6" w14:textId="77777777">
            <w:pPr>
              <w:pStyle w:val="Tab3LastColNonGras"/>
            </w:pPr>
            <w:r>
              <w:t>0.02</w:t>
            </w:r>
          </w:p>
        </w:tc>
      </w:tr>
      <w:tr w14:paraId="2763BD0F"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B812AF3" w14:textId="77777777">
            <w:pPr>
              <w:pStyle w:val="Tab3FirstColNonGras"/>
            </w:pPr>
            <w:r>
              <w:t>LAS VEGAS SANDS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5596705"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1D2143E" w14:textId="77777777">
            <w:pPr>
              <w:pStyle w:val="Tab3MiddleColNonGras"/>
            </w:pPr>
            <w:r>
              <w:t>1,577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35F57CE" w14:textId="77777777">
            <w:pPr>
              <w:pStyle w:val="Tab3MiddleColNonGras"/>
            </w:pPr>
            <w:r>
              <w:t>72,841.63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BB8460A" w14:textId="77777777">
            <w:pPr>
              <w:pStyle w:val="Tab3LastColNonGras"/>
            </w:pPr>
            <w:r>
              <w:t>0.01</w:t>
            </w:r>
          </w:p>
        </w:tc>
      </w:tr>
      <w:tr w14:paraId="503C7D97"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858B09B" w14:textId="77777777">
            <w:pPr>
              <w:pStyle w:val="Tab3FirstColNonGras"/>
            </w:pPr>
            <w:r>
              <w:t>LOTTERY CORP LTD/THE</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D7C0113" w14:textId="77777777">
            <w:pPr>
              <w:pStyle w:val="Tab1MiddleColNonGrasCentre"/>
            </w:pPr>
            <w:r>
              <w:t>AUD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9421CC7" w14:textId="77777777">
            <w:pPr>
              <w:pStyle w:val="Tab3MiddleColNonGras"/>
            </w:pPr>
            <w:r>
              <w:t>12,287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856E731" w14:textId="77777777">
            <w:pPr>
              <w:pStyle w:val="Tab3MiddleColNonGras"/>
            </w:pPr>
            <w:r>
              <w:t>49,031.91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8F02808" w14:textId="77777777">
            <w:pPr>
              <w:pStyle w:val="Tab3LastColNonGras"/>
            </w:pPr>
            <w:r>
              <w:t>0.01</w:t>
            </w:r>
          </w:p>
        </w:tc>
      </w:tr>
      <w:tr w14:paraId="25C7CF2C"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BAAFD05" w14:textId="77777777">
            <w:pPr>
              <w:pStyle w:val="Tab3FirstColNonGras"/>
            </w:pPr>
            <w:r>
              <w:t>MCDONALD'S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9B989A0"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DE18CAD" w14:textId="77777777">
            <w:pPr>
              <w:pStyle w:val="Tab3MiddleColNonGras"/>
            </w:pPr>
            <w:r>
              <w:t>3,842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0DEA29C" w14:textId="77777777">
            <w:pPr>
              <w:pStyle w:val="Tab3MiddleColNonGras"/>
            </w:pPr>
            <w:r>
              <w:t>1,038,531.02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8112BBD" w14:textId="77777777">
            <w:pPr>
              <w:pStyle w:val="Tab3LastColNonGras"/>
            </w:pPr>
            <w:r>
              <w:t>0.19</w:t>
            </w:r>
          </w:p>
        </w:tc>
      </w:tr>
      <w:tr w14:paraId="6F05B99C"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D6398D5" w14:textId="77777777">
            <w:pPr>
              <w:pStyle w:val="Tab3FirstColNonGras"/>
            </w:pPr>
            <w:r>
              <w:t>ORIENTAL LAND CO LTD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0EB1904"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62B8F30" w14:textId="77777777">
            <w:pPr>
              <w:pStyle w:val="Tab3MiddleColNonGras"/>
            </w:pPr>
            <w:r>
              <w:t>5,500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020EB18" w14:textId="77777777">
            <w:pPr>
              <w:pStyle w:val="Tab3MiddleColNonGras"/>
            </w:pPr>
            <w:r>
              <w:t>84,263.97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9E7DC93" w14:textId="77777777">
            <w:pPr>
              <w:pStyle w:val="Tab3LastColNonGras"/>
            </w:pPr>
            <w:r>
              <w:t>0.02</w:t>
            </w:r>
          </w:p>
        </w:tc>
      </w:tr>
      <w:tr w14:paraId="4C1FCAD5"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9AE7714" w14:textId="77777777">
            <w:pPr>
              <w:pStyle w:val="Tab3FirstColNonGras"/>
            </w:pPr>
            <w:r>
              <w:t>SODEXO SA-PF-2028</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51B1933"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BA298B0" w14:textId="77777777">
            <w:pPr>
              <w:pStyle w:val="Tab3MiddleColNonGras"/>
            </w:pPr>
            <w:r>
              <w:t>123</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7C865A3" w14:textId="77777777">
            <w:pPr>
              <w:pStyle w:val="Tab3MiddleColNonGras"/>
            </w:pPr>
            <w:r>
              <w:t>7,122.70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DF005EB" w14:textId="77777777">
            <w:pPr>
              <w:pStyle w:val="Tab3LastColNonGras"/>
            </w:pPr>
            <w:r>
              <w:t>0.00</w:t>
            </w:r>
          </w:p>
        </w:tc>
      </w:tr>
      <w:tr w14:paraId="12CC1F9C"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AB52BA3" w14:textId="77777777">
            <w:pPr>
              <w:pStyle w:val="Tab3FirstColNonGras"/>
            </w:pPr>
            <w:r>
              <w:t>STARBUCKS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357F963"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1071778" w14:textId="77777777">
            <w:pPr>
              <w:pStyle w:val="Tab3MiddleColNonGras"/>
            </w:pPr>
            <w:r>
              <w:t>6,132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81C1B86" w14:textId="77777777">
            <w:pPr>
              <w:pStyle w:val="Tab3MiddleColNonGras"/>
            </w:pPr>
            <w:r>
              <w:t>626,629.08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958E813" w14:textId="77777777">
            <w:pPr>
              <w:pStyle w:val="Tab3LastColNonGras"/>
            </w:pPr>
            <w:r>
              <w:t>0.13</w:t>
            </w:r>
          </w:p>
        </w:tc>
      </w:tr>
      <w:tr w14:paraId="761310A9"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BE55D11" w14:textId="77777777">
            <w:pPr>
              <w:pStyle w:val="Tab3FirstColNonGras"/>
            </w:pPr>
            <w:r>
              <w:t>YUM BRANDS</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9303442"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951B512" w14:textId="77777777">
            <w:pPr>
              <w:pStyle w:val="Tab3MiddleColNonGras"/>
            </w:pPr>
            <w:r>
              <w:t>1,416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E9C5F5C" w14:textId="77777777">
            <w:pPr>
              <w:pStyle w:val="Tab3MiddleColNonGras"/>
            </w:pPr>
            <w:r>
              <w:t>226,361.76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00334F2" w14:textId="77777777">
            <w:pPr>
              <w:pStyle w:val="Tab3LastColNonGras"/>
            </w:pPr>
            <w:r>
              <w:t>0.05</w:t>
            </w:r>
          </w:p>
        </w:tc>
      </w:tr>
    </w:tbl>
    <w:p w:rsidR="00641AE7" w14:paraId="5473210C" w14:textId="77777777">
      <w:pPr>
        <w:sectPr>
          <w:headerReference w:type="default" r:id="rId39"/>
          <w:footerReference w:type="default" r:id="rId40"/>
          <w:pgSz w:w="11900" w:h="16840"/>
          <w:pgMar w:top="2154" w:right="1134" w:bottom="1134" w:left="1134" w:header="400" w:footer="400" w:gutter="0"/>
          <w:cols w:space="720"/>
        </w:sectPr>
      </w:pPr>
    </w:p>
    <w:p w:rsidR="00641AE7" w14:paraId="5FC7BAB9" w14:textId="77777777">
      <w:pPr>
        <w:spacing w:line="30" w:lineRule="exact"/>
        <w:rPr>
          <w:sz w:val="3"/>
        </w:rPr>
      </w:pPr>
    </w:p>
    <w:p w:rsidR="00641AE7" w14:paraId="0C534498" w14:textId="77777777">
      <w:pPr>
        <w:pStyle w:val="TechnicalBookmark"/>
      </w:pPr>
      <w:r>
        <w:fldChar w:fldCharType="begin"/>
      </w:r>
      <w:r>
        <w:instrText xml:space="preserve"> SET 88FADE0DC514BF598F2E86A22998C2FC "" </w:instrText>
      </w:r>
      <w:r>
        <w:fldChar w:fldCharType="separate"/>
      </w:r>
      <w:bookmarkStart w:id="65" w:name="88FADE0DC514BF598F2E86A22998C2FC"/>
      <w:bookmarkEnd w:id="65"/>
      <w:r>
        <w:fldChar w:fldCharType="end"/>
      </w:r>
    </w:p>
    <w:p w:rsidR="00641AE7" w14:paraId="717B3895" w14:textId="77777777">
      <w:pPr>
        <w:pStyle w:val="H2"/>
      </w:pPr>
      <w:r>
        <w:t>Portfolio listing of balance sheet items</w:t>
      </w:r>
    </w:p>
    <w:p w:rsidR="00641AE7" w14:paraId="1F36A344" w14:textId="77777777">
      <w:pPr>
        <w:pStyle w:val="NoRefToc"/>
      </w:pPr>
      <w:r>
        <w:t>Portfolio listing of balance sheet items</w:t>
      </w:r>
    </w:p>
    <w:p w:rsidR="00641AE7" w14:paraId="0E223A5A" w14:textId="77777777">
      <w:pPr>
        <w:pStyle w:val="TechnicalBookmark"/>
      </w:pPr>
      <w:r>
        <w:fldChar w:fldCharType="begin"/>
      </w:r>
      <w:r>
        <w:instrText xml:space="preserve"> SET F3FB41AD1D1225DC1B5F2DBB9D05DF36 "" </w:instrText>
      </w:r>
      <w:r>
        <w:fldChar w:fldCharType="separate"/>
      </w:r>
      <w:bookmarkStart w:id="66" w:name="F3FB41AD1D1225DC1B5F2DBB9D05DF36"/>
      <w:bookmarkEnd w:id="66"/>
      <w:r>
        <w:fldChar w:fldCharType="end"/>
      </w:r>
    </w:p>
    <w:p w:rsidR="00641AE7" w14:paraId="52254F95" w14:textId="77777777">
      <w:pPr>
        <w:pStyle w:val="TechnicalBookmark"/>
      </w:pPr>
    </w:p>
    <w:tbl>
      <w:tblPr>
        <w:tblW w:w="5000" w:type="pct"/>
        <w:tblBorders>
          <w:bottom w:val="single" w:sz="4" w:space="0" w:color="000000"/>
        </w:tblBorders>
        <w:tblLayout w:type="fixed"/>
        <w:tblLook w:val="04A0"/>
      </w:tblPr>
      <w:tblGrid>
        <w:gridCol w:w="5425"/>
        <w:gridCol w:w="796"/>
        <w:gridCol w:w="1213"/>
        <w:gridCol w:w="1472"/>
        <w:gridCol w:w="716"/>
      </w:tblGrid>
      <w:tr w14:paraId="6C27D063" w14:textId="77777777">
        <w:tblPrEx>
          <w:tblW w:w="5000" w:type="pct"/>
          <w:tblBorders>
            <w:bottom w:val="single" w:sz="4" w:space="0" w:color="000000"/>
          </w:tblBorders>
          <w:tblLayout w:type="fixed"/>
          <w:tblLook w:val="04A0"/>
        </w:tblPrEx>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641AE7" w14:paraId="7C6AEC81" w14:textId="77777777">
            <w:pPr>
              <w:pStyle w:val="EnteteTabFirstColBordure"/>
            </w:pPr>
            <w:r>
              <w:t>Instruments by business sector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2D0007DA" w14:textId="77777777">
            <w:pPr>
              <w:pStyle w:val="EnteteTabMiddleColBordure"/>
              <w:spacing w:line="184" w:lineRule="exact"/>
            </w:pPr>
            <w:r>
              <w:t>Currency</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7539FAC0" w14:textId="77777777">
            <w:pPr>
              <w:pStyle w:val="EnteteTabMiddleColBordure"/>
              <w:spacing w:line="184" w:lineRule="exact"/>
            </w:pPr>
            <w:r>
              <w:t>Quantity or</w:t>
            </w:r>
          </w:p>
          <w:p w:rsidR="00641AE7" w14:paraId="4C559FAB" w14:textId="77777777">
            <w:pPr>
              <w:pStyle w:val="EnteteTabMiddleColBordure"/>
              <w:spacing w:line="184" w:lineRule="exact"/>
            </w:pPr>
            <w: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0BDB5025" w14:textId="77777777">
            <w:pPr>
              <w:pStyle w:val="EnteteTabMiddleColBordure"/>
            </w:pPr>
            <w:r>
              <w:t>Present value</w:t>
            </w:r>
          </w:p>
        </w:tc>
        <w:tc>
          <w:tcPr>
            <w:tcW w:w="72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641AE7" w14:paraId="779E59EE" w14:textId="77777777">
            <w:pPr>
              <w:pStyle w:val="EnteteTabLastColBordure"/>
              <w:spacing w:line="184" w:lineRule="exact"/>
            </w:pPr>
            <w:r>
              <w:t>% Net</w:t>
            </w:r>
          </w:p>
          <w:p w:rsidR="00641AE7" w14:paraId="10ECEC09" w14:textId="77777777">
            <w:pPr>
              <w:pStyle w:val="EnteteTabLastColBordure"/>
              <w:spacing w:line="184" w:lineRule="exact"/>
            </w:pPr>
            <w:r>
              <w:t>Asset</w:t>
            </w:r>
          </w:p>
        </w:tc>
      </w:tr>
      <w:tr w14:paraId="185062A8"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4E724BDE" w14:textId="77777777">
            <w:pPr>
              <w:pStyle w:val="Tab1FirstColGras"/>
            </w:pPr>
            <w:r>
              <w:t>Household Products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11D55EB1"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419E5403"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7209DB44" w14:textId="77777777">
            <w:pPr>
              <w:pStyle w:val="Tab1MiddleColGras"/>
            </w:pPr>
            <w:r>
              <w:t>111,144.11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F2DBA48" w14:textId="77777777">
            <w:pPr>
              <w:pStyle w:val="Tab1LastColGras"/>
            </w:pPr>
            <w:r>
              <w:t>0.02</w:t>
            </w:r>
          </w:p>
        </w:tc>
      </w:tr>
      <w:tr w14:paraId="4DB81D1C"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EE57C4E" w14:textId="77777777">
            <w:pPr>
              <w:pStyle w:val="Tab3FirstColNonGras"/>
            </w:pPr>
            <w:r>
              <w:t>CLOROX COMPANY</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4DE9BCC"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B0BA453" w14:textId="77777777">
            <w:pPr>
              <w:pStyle w:val="Tab3MiddleColNonGras"/>
            </w:pPr>
            <w:r>
              <w:t>157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8ABB501" w14:textId="77777777">
            <w:pPr>
              <w:pStyle w:val="Tab3MiddleColNonGras"/>
            </w:pPr>
            <w:r>
              <w:t>14,984.08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E4BD1B0" w14:textId="77777777">
            <w:pPr>
              <w:pStyle w:val="Tab3LastColNonGras"/>
            </w:pPr>
            <w:r>
              <w:t>0.00</w:t>
            </w:r>
          </w:p>
        </w:tc>
      </w:tr>
      <w:tr w14:paraId="163EADC2"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B41A2A6" w14:textId="77777777">
            <w:pPr>
              <w:pStyle w:val="Tab3FirstColNonGras"/>
            </w:pPr>
            <w:r>
              <w:t>HENKEL AG &amp; CO KGAA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0098E3A"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9A20B54" w14:textId="77777777">
            <w:pPr>
              <w:pStyle w:val="Tab3MiddleColNonGras"/>
            </w:pPr>
            <w:r>
              <w:t>84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8998190" w14:textId="77777777">
            <w:pPr>
              <w:pStyle w:val="Tab3MiddleColNonGras"/>
            </w:pPr>
            <w:r>
              <w:t>6,645.77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40C484D" w14:textId="77777777">
            <w:pPr>
              <w:pStyle w:val="Tab3LastColNonGras"/>
            </w:pPr>
            <w:r>
              <w:t>0.00</w:t>
            </w:r>
          </w:p>
        </w:tc>
      </w:tr>
      <w:tr w14:paraId="4D319FB2"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D9CA1A5" w14:textId="77777777">
            <w:pPr>
              <w:pStyle w:val="Tab3FirstColNonGras"/>
            </w:pPr>
            <w:r>
              <w:t>HENKEL AG AND CO.KGAA NON VTG PRF</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CF243A7"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51A62AA" w14:textId="77777777">
            <w:pPr>
              <w:pStyle w:val="Tab3MiddleColNonGras"/>
            </w:pPr>
            <w:r>
              <w:t>201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047FD7C" w14:textId="77777777">
            <w:pPr>
              <w:pStyle w:val="Tab3MiddleColNonGras"/>
            </w:pPr>
            <w:r>
              <w:t>16,899.73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4D43CEA" w14:textId="77777777">
            <w:pPr>
              <w:pStyle w:val="Tab3LastColNonGras"/>
            </w:pPr>
            <w:r>
              <w:t>0.00</w:t>
            </w:r>
          </w:p>
        </w:tc>
      </w:tr>
      <w:tr w14:paraId="74EF43B5"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3C83C78" w14:textId="77777777">
            <w:pPr>
              <w:pStyle w:val="Tab3FirstColNonGras"/>
            </w:pPr>
            <w:r>
              <w:t>KIMBERLY-CLARK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3C4820A"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4BD8730" w14:textId="77777777">
            <w:pPr>
              <w:pStyle w:val="Tab3MiddleColNonGras"/>
            </w:pPr>
            <w:r>
              <w:t>300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5F7EFD7" w14:textId="77777777">
            <w:pPr>
              <w:pStyle w:val="Tab3MiddleColNonGras"/>
            </w:pPr>
            <w:r>
              <w:t>32,931.00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3B8D5CF" w14:textId="77777777">
            <w:pPr>
              <w:pStyle w:val="Tab3LastColNonGras"/>
            </w:pPr>
            <w:r>
              <w:t>0.01</w:t>
            </w:r>
          </w:p>
        </w:tc>
      </w:tr>
      <w:tr w14:paraId="4E040829"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A056AF8" w14:textId="77777777">
            <w:pPr>
              <w:pStyle w:val="Tab3FirstColNonGras"/>
            </w:pPr>
            <w:r>
              <w:t>RECKITT BENCKISER GROUP PLC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CE57B71" w14:textId="77777777">
            <w:pPr>
              <w:pStyle w:val="Tab1MiddleColNonGrasCentre"/>
            </w:pPr>
            <w:r>
              <w:t>GBP</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ABD8599" w14:textId="77777777">
            <w:pPr>
              <w:pStyle w:val="Tab3MiddleColNonGras"/>
            </w:pPr>
            <w:r>
              <w:t>591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3BB3FD6" w14:textId="77777777">
            <w:pPr>
              <w:pStyle w:val="Tab3MiddleColNonGras"/>
            </w:pPr>
            <w:r>
              <w:t>38,522.35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18CB4E2" w14:textId="77777777">
            <w:pPr>
              <w:pStyle w:val="Tab3LastColNonGras"/>
            </w:pPr>
            <w:r>
              <w:t>0.01</w:t>
            </w:r>
          </w:p>
        </w:tc>
      </w:tr>
      <w:tr w14:paraId="43BF49E0"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BB9E05E" w14:textId="77777777">
            <w:pPr>
              <w:pStyle w:val="Tab3FirstColNonGras"/>
            </w:pPr>
            <w:r>
              <w:t>UNICHARM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4E136F5"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F0659C6" w14:textId="77777777">
            <w:pPr>
              <w:pStyle w:val="Tab3MiddleColNonGras"/>
            </w:pPr>
            <w:r>
              <w:t>200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1AEFC0A" w14:textId="77777777">
            <w:pPr>
              <w:pStyle w:val="Tab3MiddleColNonGras"/>
            </w:pPr>
            <w:r>
              <w:t>1,161.18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107CFE5" w14:textId="77777777">
            <w:pPr>
              <w:pStyle w:val="Tab3LastColNonGras"/>
            </w:pPr>
            <w:r>
              <w:t>0.00</w:t>
            </w:r>
          </w:p>
        </w:tc>
      </w:tr>
      <w:tr w14:paraId="2B43CD8E"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1C81ED5F" w14:textId="77777777">
            <w:pPr>
              <w:pStyle w:val="Tab1FirstColGras"/>
            </w:pPr>
            <w:r>
              <w:t>Independent Power &amp; Renewable Electricity Producers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3F7C0491"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13C80B37"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7C62FCF7" w14:textId="77777777">
            <w:pPr>
              <w:pStyle w:val="Tab1MiddleColGras"/>
            </w:pPr>
            <w:r>
              <w:t>915,656.72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C8F9493" w14:textId="77777777">
            <w:pPr>
              <w:pStyle w:val="Tab1LastColGras"/>
            </w:pPr>
            <w:r>
              <w:t>0.18</w:t>
            </w:r>
          </w:p>
        </w:tc>
      </w:tr>
      <w:tr w14:paraId="7D31EB10"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33187B1" w14:textId="77777777">
            <w:pPr>
              <w:pStyle w:val="Tab3FirstColNonGras"/>
            </w:pPr>
            <w:r>
              <w:t>EDP RENOVAVEIS SA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E2F7999"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E58DCC9" w14:textId="77777777">
            <w:pPr>
              <w:pStyle w:val="Tab3MiddleColNonGras"/>
            </w:pPr>
            <w:r>
              <w:t>16,723</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21B151D" w14:textId="77777777">
            <w:pPr>
              <w:pStyle w:val="Tab3MiddleColNonGras"/>
            </w:pPr>
            <w:r>
              <w:t>270,921.98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405CA62" w14:textId="77777777">
            <w:pPr>
              <w:pStyle w:val="Tab3LastColNonGras"/>
            </w:pPr>
            <w:r>
              <w:t>0.05</w:t>
            </w:r>
          </w:p>
        </w:tc>
      </w:tr>
      <w:tr w14:paraId="75393D27"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F13C05E" w14:textId="77777777">
            <w:pPr>
              <w:pStyle w:val="Tab3FirstColNonGras"/>
            </w:pPr>
            <w:r>
              <w:t>ENLIGHT RENEWABLE ENERGY LTD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3C7C438" w14:textId="77777777">
            <w:pPr>
              <w:pStyle w:val="Tab1MiddleColNonGrasCentre"/>
            </w:pPr>
            <w:r>
              <w:t>ILS</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1BF6BBE" w14:textId="77777777">
            <w:pPr>
              <w:pStyle w:val="Tab3MiddleColNonGras"/>
            </w:pPr>
            <w:r>
              <w:t>7,304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79511DD" w14:textId="77777777">
            <w:pPr>
              <w:pStyle w:val="Tab3MiddleColNonGras"/>
            </w:pPr>
            <w:r>
              <w:t>644,734.74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CDB542E" w14:textId="77777777">
            <w:pPr>
              <w:pStyle w:val="Tab3LastColNonGras"/>
            </w:pPr>
            <w:r>
              <w:t>0.13</w:t>
            </w:r>
          </w:p>
        </w:tc>
      </w:tr>
      <w:tr w14:paraId="0329BBA3"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2FEBF635" w14:textId="77777777">
            <w:pPr>
              <w:pStyle w:val="Tab1FirstColGras"/>
            </w:pPr>
            <w:r>
              <w:t>Industrial Conglomerates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0A511E9B"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650FE17F"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2D4AA007" w14:textId="77777777">
            <w:pPr>
              <w:pStyle w:val="Tab1MiddleColGras"/>
            </w:pPr>
            <w:r>
              <w:t>340,174.34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2E9ECAF" w14:textId="77777777">
            <w:pPr>
              <w:pStyle w:val="Tab1LastColGras"/>
            </w:pPr>
            <w:r>
              <w:t>0.07</w:t>
            </w:r>
          </w:p>
        </w:tc>
      </w:tr>
      <w:tr w14:paraId="349E6F12"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3100952" w14:textId="77777777">
            <w:pPr>
              <w:pStyle w:val="Tab3FirstColNonGras"/>
            </w:pPr>
            <w:r>
              <w:t>CARLISLE COS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94275F8"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5B47A25" w14:textId="77777777">
            <w:pPr>
              <w:pStyle w:val="Tab3MiddleColNonGras"/>
            </w:pPr>
            <w:r>
              <w:t>38</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7BEA91E" w14:textId="77777777">
            <w:pPr>
              <w:pStyle w:val="Tab3MiddleColNonGras"/>
            </w:pPr>
            <w:r>
              <w:t>13,784.50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86ACF44" w14:textId="77777777">
            <w:pPr>
              <w:pStyle w:val="Tab3LastColNonGras"/>
            </w:pPr>
            <w:r>
              <w:t>0.00</w:t>
            </w:r>
          </w:p>
        </w:tc>
      </w:tr>
      <w:tr w14:paraId="6B1320EA"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D17D9AF" w14:textId="77777777">
            <w:pPr>
              <w:pStyle w:val="Tab3FirstColNonGras"/>
            </w:pPr>
            <w:r>
              <w:t>HANKYU HANSHIN HOLDINGS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706E7BD"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EF51D58" w14:textId="77777777">
            <w:pPr>
              <w:pStyle w:val="Tab3MiddleColNonGras"/>
            </w:pPr>
            <w:r>
              <w:t>400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C739115" w14:textId="77777777">
            <w:pPr>
              <w:pStyle w:val="Tab3MiddleColNonGras"/>
            </w:pPr>
            <w:r>
              <w:t>10,514.08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891C3D8" w14:textId="77777777">
            <w:pPr>
              <w:pStyle w:val="Tab3LastColNonGras"/>
            </w:pPr>
            <w:r>
              <w:t>0.00</w:t>
            </w:r>
          </w:p>
        </w:tc>
      </w:tr>
      <w:tr w14:paraId="07D7F2A1"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7E29CFA" w14:textId="77777777">
            <w:pPr>
              <w:pStyle w:val="Tab3FirstColNonGras"/>
            </w:pPr>
            <w:r>
              <w:t>ORKLA ASA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BAD1949" w14:textId="77777777">
            <w:pPr>
              <w:pStyle w:val="Tab1MiddleColNonGrasCentre"/>
            </w:pPr>
            <w:r>
              <w:t>NOK</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AAFBFAA" w14:textId="77777777">
            <w:pPr>
              <w:pStyle w:val="Tab3MiddleColNonGras"/>
            </w:pPr>
            <w:r>
              <w:t>668</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358B4CD" w14:textId="77777777">
            <w:pPr>
              <w:pStyle w:val="Tab3MiddleColNonGras"/>
            </w:pPr>
            <w:r>
              <w:t>7,034.08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D1CE05B" w14:textId="77777777">
            <w:pPr>
              <w:pStyle w:val="Tab3LastColNonGras"/>
            </w:pPr>
            <w:r>
              <w:t>0.00</w:t>
            </w:r>
          </w:p>
        </w:tc>
      </w:tr>
      <w:tr w14:paraId="533966D7"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283CFCD" w14:textId="77777777">
            <w:pPr>
              <w:pStyle w:val="Tab3FirstColNonGras"/>
            </w:pPr>
            <w:r>
              <w:t>ROPER TECHNOLOGIES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5C79FA0"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64380CA" w14:textId="77777777">
            <w:pPr>
              <w:pStyle w:val="Tab3MiddleColNonGras"/>
            </w:pPr>
            <w:r>
              <w:t>541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6B090B1" w14:textId="77777777">
            <w:pPr>
              <w:pStyle w:val="Tab3MiddleColNonGras"/>
            </w:pPr>
            <w:r>
              <w:t>183,068.99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EAB7878" w14:textId="77777777">
            <w:pPr>
              <w:pStyle w:val="Tab3LastColNonGras"/>
            </w:pPr>
            <w:r>
              <w:t>0.05</w:t>
            </w:r>
          </w:p>
        </w:tc>
      </w:tr>
      <w:tr w14:paraId="74E1DA7E"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C2B1860" w14:textId="77777777">
            <w:pPr>
              <w:pStyle w:val="Tab3FirstColNonGras"/>
            </w:pPr>
            <w:r>
              <w:t>SIEMENS AG-REG</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C5305A5"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80C84ED" w14:textId="77777777">
            <w:pPr>
              <w:pStyle w:val="Tab3MiddleColNonGras"/>
            </w:pPr>
            <w:r>
              <w:t>362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35446D9" w14:textId="77777777">
            <w:pPr>
              <w:pStyle w:val="Tab3MiddleColNonGras"/>
            </w:pPr>
            <w:r>
              <w:t>116,360.84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32EC900" w14:textId="77777777">
            <w:pPr>
              <w:pStyle w:val="Tab3LastColNonGras"/>
            </w:pPr>
            <w:r>
              <w:t>0.02</w:t>
            </w:r>
          </w:p>
        </w:tc>
      </w:tr>
      <w:tr w14:paraId="51EFF248"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787F748" w14:textId="77777777">
            <w:pPr>
              <w:pStyle w:val="Tab3FirstColNonGras"/>
            </w:pPr>
            <w:r>
              <w:t>SMITHS GROUP PLC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6264106" w14:textId="77777777">
            <w:pPr>
              <w:pStyle w:val="Tab1MiddleColNonGrasCentre"/>
            </w:pPr>
            <w:r>
              <w:t>GBP</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499620B" w14:textId="77777777">
            <w:pPr>
              <w:pStyle w:val="Tab3MiddleColNonGras"/>
            </w:pPr>
            <w:r>
              <w:t>277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B52F1D2" w14:textId="77777777">
            <w:pPr>
              <w:pStyle w:val="Tab3MiddleColNonGras"/>
            </w:pPr>
            <w:r>
              <w:t>9,411.85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813FD7A" w14:textId="77777777">
            <w:pPr>
              <w:pStyle w:val="Tab3LastColNonGras"/>
            </w:pPr>
            <w:r>
              <w:t>0.00</w:t>
            </w:r>
          </w:p>
        </w:tc>
      </w:tr>
      <w:tr w14:paraId="13BD5863"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7D2EA080" w14:textId="77777777">
            <w:pPr>
              <w:pStyle w:val="Tab1FirstColGras"/>
            </w:pPr>
            <w:r>
              <w:t>Industrial REITs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00D0415F"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50687828"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52D67B89" w14:textId="77777777">
            <w:pPr>
              <w:pStyle w:val="Tab1MiddleColGras"/>
            </w:pPr>
            <w:r>
              <w:t>3,083,443.09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94E1662" w14:textId="77777777">
            <w:pPr>
              <w:pStyle w:val="Tab1LastColGras"/>
            </w:pPr>
            <w:r>
              <w:t>0.62</w:t>
            </w:r>
          </w:p>
        </w:tc>
      </w:tr>
      <w:tr w14:paraId="1456989B"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1F49CF0" w14:textId="77777777">
            <w:pPr>
              <w:pStyle w:val="Tab3FirstColNonGras"/>
            </w:pPr>
            <w:r>
              <w:t>GOODMAN GRP UNIT</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0358E44" w14:textId="77777777">
            <w:pPr>
              <w:pStyle w:val="Tab1MiddleColNonGrasCentre"/>
            </w:pPr>
            <w:r>
              <w:t>AUD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19F6979" w14:textId="77777777">
            <w:pPr>
              <w:pStyle w:val="Tab3MiddleColNonGras"/>
            </w:pPr>
            <w:r>
              <w:t>32,972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B9E0538" w14:textId="77777777">
            <w:pPr>
              <w:pStyle w:val="Tab3MiddleColNonGras"/>
            </w:pPr>
            <w:r>
              <w:t>711,106.87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83B41C2" w14:textId="77777777">
            <w:pPr>
              <w:pStyle w:val="Tab3LastColNonGras"/>
            </w:pPr>
            <w:r>
              <w:t>0.14</w:t>
            </w:r>
          </w:p>
        </w:tc>
      </w:tr>
      <w:tr w14:paraId="37DCA392"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9291FCA" w14:textId="77777777">
            <w:pPr>
              <w:pStyle w:val="Tab3FirstColNonGras"/>
            </w:pPr>
            <w:r>
              <w:t>PROLOGIS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9B56C0A"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FFE8570" w14:textId="77777777">
            <w:pPr>
              <w:pStyle w:val="Tab3MiddleColNonGras"/>
            </w:pPr>
            <w:r>
              <w:t>15,775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251F04E" w14:textId="77777777">
            <w:pPr>
              <w:pStyle w:val="Tab3MiddleColNonGras"/>
            </w:pPr>
            <w:r>
              <w:t>2,137,039.25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C7CB946" w14:textId="77777777">
            <w:pPr>
              <w:pStyle w:val="Tab3LastColNonGras"/>
            </w:pPr>
            <w:r>
              <w:t>0.43</w:t>
            </w:r>
          </w:p>
        </w:tc>
      </w:tr>
      <w:tr w14:paraId="22A9A4EA"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67BFC85" w14:textId="77777777">
            <w:pPr>
              <w:pStyle w:val="Tab3FirstColNonGras"/>
            </w:pPr>
            <w:r>
              <w:t>SEGRO PLC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D93440B" w14:textId="77777777">
            <w:pPr>
              <w:pStyle w:val="Tab1MiddleColNonGrasCentre"/>
            </w:pPr>
            <w:r>
              <w:t>GBP</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5A65003" w14:textId="77777777">
            <w:pPr>
              <w:pStyle w:val="Tab3MiddleColNonGras"/>
            </w:pPr>
            <w:r>
              <w:t>20,256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85839DD" w14:textId="77777777">
            <w:pPr>
              <w:pStyle w:val="Tab3MiddleColNonGras"/>
            </w:pPr>
            <w:r>
              <w:t>235,296.97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BB0A4A8" w14:textId="77777777">
            <w:pPr>
              <w:pStyle w:val="Tab3LastColNonGras"/>
            </w:pPr>
            <w:r>
              <w:t>0.05</w:t>
            </w:r>
          </w:p>
        </w:tc>
      </w:tr>
      <w:tr w14:paraId="72EFECB8"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61285D5A" w14:textId="77777777">
            <w:pPr>
              <w:pStyle w:val="Tab1FirstColGras"/>
            </w:pPr>
            <w:r>
              <w:t>Insurance</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64923650"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583A7520"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55AC3333" w14:textId="77777777">
            <w:pPr>
              <w:pStyle w:val="Tab1MiddleColGras"/>
            </w:pPr>
            <w:r>
              <w:t>12,469,131.35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A351EEB" w14:textId="77777777">
            <w:pPr>
              <w:pStyle w:val="Tab1LastColGras"/>
            </w:pPr>
            <w:r>
              <w:t>2.49</w:t>
            </w:r>
          </w:p>
        </w:tc>
      </w:tr>
      <w:tr w14:paraId="04A75FBB"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9593664" w14:textId="77777777">
            <w:pPr>
              <w:pStyle w:val="Tab3FirstColNonGras"/>
            </w:pPr>
            <w:r>
              <w:t>ADMIRAL GROUP PLC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E889BBA" w14:textId="77777777">
            <w:pPr>
              <w:pStyle w:val="Tab1MiddleColNonGrasCentre"/>
            </w:pPr>
            <w:r>
              <w:t>GBP</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9CB2316" w14:textId="77777777">
            <w:pPr>
              <w:pStyle w:val="Tab3MiddleColNonGras"/>
            </w:pPr>
            <w:r>
              <w:t>1,486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10DC7DA" w14:textId="77777777">
            <w:pPr>
              <w:pStyle w:val="Tab3MiddleColNonGras"/>
            </w:pPr>
            <w:r>
              <w:t>70,214.07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8B8CD44" w14:textId="77777777">
            <w:pPr>
              <w:pStyle w:val="Tab3LastColNonGras"/>
            </w:pPr>
            <w:r>
              <w:t>0.01</w:t>
            </w:r>
          </w:p>
        </w:tc>
      </w:tr>
      <w:tr w14:paraId="058806FE"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4103AFD" w14:textId="77777777">
            <w:pPr>
              <w:pStyle w:val="Tab3FirstColNonGras"/>
            </w:pPr>
            <w:r>
              <w:t>AEGON LTD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DB3BC47"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34AA465" w14:textId="77777777">
            <w:pPr>
              <w:pStyle w:val="Tab3MiddleColNonGras"/>
            </w:pPr>
            <w:r>
              <w:t>6,480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1917DCD" w14:textId="77777777">
            <w:pPr>
              <w:pStyle w:val="Tab3MiddleColNonGras"/>
            </w:pPr>
            <w:r>
              <w:t>55,105.05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593E369" w14:textId="77777777">
            <w:pPr>
              <w:pStyle w:val="Tab3LastColNonGras"/>
            </w:pPr>
            <w:r>
              <w:t>0.01</w:t>
            </w:r>
          </w:p>
        </w:tc>
      </w:tr>
      <w:tr w14:paraId="5919007F"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E80FB90" w14:textId="77777777">
            <w:pPr>
              <w:pStyle w:val="Tab3FirstColNonGras"/>
            </w:pPr>
            <w:r>
              <w:t>AFLAC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53FB37B"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7D54C4D" w14:textId="77777777">
            <w:pPr>
              <w:pStyle w:val="Tab3MiddleColNonGras"/>
            </w:pPr>
            <w:r>
              <w:t>2,635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CDCFEEA" w14:textId="77777777">
            <w:pPr>
              <w:pStyle w:val="Tab3MiddleColNonGras"/>
            </w:pPr>
            <w:r>
              <w:t>308,953.75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52C21CA" w14:textId="77777777">
            <w:pPr>
              <w:pStyle w:val="Tab3LastColNonGras"/>
            </w:pPr>
            <w:r>
              <w:t>0.06</w:t>
            </w:r>
          </w:p>
        </w:tc>
      </w:tr>
      <w:tr w14:paraId="77D460A9"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F34F83B" w14:textId="77777777">
            <w:pPr>
              <w:pStyle w:val="Tab3FirstColNonGras"/>
            </w:pPr>
            <w:r>
              <w:t>AGEAS</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E23BF16"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C6665B0" w14:textId="77777777">
            <w:pPr>
              <w:pStyle w:val="Tab3MiddleColNonGras"/>
            </w:pPr>
            <w:r>
              <w:t>1,103</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F5801B4" w14:textId="77777777">
            <w:pPr>
              <w:pStyle w:val="Tab3MiddleColNonGras"/>
            </w:pPr>
            <w:r>
              <w:t>88,274.19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E463E64" w14:textId="77777777">
            <w:pPr>
              <w:pStyle w:val="Tab3LastColNonGras"/>
            </w:pPr>
            <w:r>
              <w:t>0.02</w:t>
            </w:r>
          </w:p>
        </w:tc>
      </w:tr>
      <w:tr w14:paraId="76E8B072"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98D2789" w14:textId="77777777">
            <w:pPr>
              <w:pStyle w:val="Tab3FirstColNonGras"/>
            </w:pPr>
            <w:r>
              <w:t>ALLIANZ SE-REG</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7327B3A"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6AE2C59" w14:textId="77777777">
            <w:pPr>
              <w:pStyle w:val="Tab3MiddleColNonGras"/>
            </w:pPr>
            <w:r>
              <w:t>2,162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2E828B9" w14:textId="77777777">
            <w:pPr>
              <w:pStyle w:val="Tab3MiddleColNonGras"/>
            </w:pPr>
            <w:r>
              <w:t>1,023,578.43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F6F2B9B" w14:textId="77777777">
            <w:pPr>
              <w:pStyle w:val="Tab3LastColNonGras"/>
            </w:pPr>
            <w:r>
              <w:t>0.18</w:t>
            </w:r>
          </w:p>
        </w:tc>
      </w:tr>
      <w:tr w14:paraId="7332F000"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7C60F22" w14:textId="77777777">
            <w:pPr>
              <w:pStyle w:val="Tab3FirstColNonGras"/>
            </w:pPr>
            <w:r>
              <w:t>ALLSTATE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43F5FCB"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E4AE3C8" w14:textId="77777777">
            <w:pPr>
              <w:pStyle w:val="Tab3MiddleColNonGras"/>
            </w:pPr>
            <w:r>
              <w:t>1,468</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A116538" w14:textId="77777777">
            <w:pPr>
              <w:pStyle w:val="Tab3MiddleColNonGras"/>
            </w:pPr>
            <w:r>
              <w:t>349,295.92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864EF09" w14:textId="77777777">
            <w:pPr>
              <w:pStyle w:val="Tab3LastColNonGras"/>
            </w:pPr>
            <w:r>
              <w:t>0.07</w:t>
            </w:r>
          </w:p>
        </w:tc>
      </w:tr>
      <w:tr w14:paraId="6B987E82"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42E3800" w14:textId="77777777">
            <w:pPr>
              <w:pStyle w:val="Tab3FirstColNonGras"/>
            </w:pPr>
            <w:r>
              <w:t>AMERICAN INTERNATIONAL GROUP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C26FF2F"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F18AE33" w14:textId="77777777">
            <w:pPr>
              <w:pStyle w:val="Tab3MiddleColNonGras"/>
            </w:pPr>
            <w:r>
              <w:t>3,063</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0DFCBBE" w14:textId="77777777">
            <w:pPr>
              <w:pStyle w:val="Tab3MiddleColNonGras"/>
            </w:pPr>
            <w:r>
              <w:t>228,285.39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498238B" w14:textId="77777777">
            <w:pPr>
              <w:pStyle w:val="Tab3LastColNonGras"/>
            </w:pPr>
            <w:r>
              <w:t>0.05</w:t>
            </w:r>
          </w:p>
        </w:tc>
      </w:tr>
      <w:tr w14:paraId="4636B048"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43A3A76" w14:textId="77777777">
            <w:pPr>
              <w:pStyle w:val="Tab3FirstColNonGras"/>
            </w:pPr>
            <w:r>
              <w:t>ARCH CAPITAL GROUP LTD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8E196CF"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1636A26" w14:textId="77777777">
            <w:pPr>
              <w:pStyle w:val="Tab3MiddleColNonGras"/>
            </w:pPr>
            <w:r>
              <w:t>2,000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DEC23AC" w14:textId="77777777">
            <w:pPr>
              <w:pStyle w:val="Tab3MiddleColNonGras"/>
            </w:pPr>
            <w:r>
              <w:t>194,120.00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7215E98" w14:textId="77777777">
            <w:pPr>
              <w:pStyle w:val="Tab3LastColNonGras"/>
            </w:pPr>
            <w:r>
              <w:t>0.04</w:t>
            </w:r>
          </w:p>
        </w:tc>
      </w:tr>
      <w:tr w14:paraId="3F0F79E8"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B158370" w14:textId="77777777">
            <w:pPr>
              <w:pStyle w:val="Tab3FirstColNonGras"/>
            </w:pPr>
            <w:r>
              <w:t>ARTHUR J GALLAGHER &amp; CO</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3602BE4"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B809940" w14:textId="77777777">
            <w:pPr>
              <w:pStyle w:val="Tab3MiddleColNonGras"/>
            </w:pPr>
            <w:r>
              <w:t>1,446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F841AC4" w14:textId="77777777">
            <w:pPr>
              <w:pStyle w:val="Tab3MiddleColNonGras"/>
            </w:pPr>
            <w:r>
              <w:t>331,958.22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A03CE56" w14:textId="77777777">
            <w:pPr>
              <w:pStyle w:val="Tab3LastColNonGras"/>
            </w:pPr>
            <w:r>
              <w:t>0.07</w:t>
            </w:r>
          </w:p>
        </w:tc>
      </w:tr>
      <w:tr w14:paraId="16864167"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FC489C1" w14:textId="77777777">
            <w:pPr>
              <w:pStyle w:val="Tab3FirstColNonGras"/>
            </w:pPr>
            <w:r>
              <w:t>ASR NEDERLAND NV</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1E58E19"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E893EE2" w14:textId="77777777">
            <w:pPr>
              <w:pStyle w:val="Tab3MiddleColNonGras"/>
            </w:pPr>
            <w:r>
              <w:t>834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23E29DD" w14:textId="77777777">
            <w:pPr>
              <w:pStyle w:val="Tab3MiddleColNonGras"/>
            </w:pPr>
            <w:r>
              <w:t>62,969.95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5D8BAE1" w14:textId="77777777">
            <w:pPr>
              <w:pStyle w:val="Tab3LastColNonGras"/>
            </w:pPr>
            <w:r>
              <w:t>0.01</w:t>
            </w:r>
          </w:p>
        </w:tc>
      </w:tr>
      <w:tr w14:paraId="58A82BF8"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787C30B" w14:textId="77777777">
            <w:pPr>
              <w:pStyle w:val="Tab3FirstColNonGras"/>
            </w:pPr>
            <w:r>
              <w:t>AVIVA PLC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E52406E" w14:textId="77777777">
            <w:pPr>
              <w:pStyle w:val="Tab1MiddleColNonGrasCentre"/>
            </w:pPr>
            <w:r>
              <w:t>GBP</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47EA815" w14:textId="77777777">
            <w:pPr>
              <w:pStyle w:val="Tab3MiddleColNonGras"/>
            </w:pPr>
            <w:r>
              <w:t>16,902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A030BA9" w14:textId="77777777">
            <w:pPr>
              <w:pStyle w:val="Tab3MiddleColNonGras"/>
            </w:pPr>
            <w:r>
              <w:t>145,861.40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1E35107" w14:textId="77777777">
            <w:pPr>
              <w:pStyle w:val="Tab3LastColNonGras"/>
            </w:pPr>
            <w:r>
              <w:t>0.03</w:t>
            </w:r>
          </w:p>
        </w:tc>
      </w:tr>
      <w:tr w14:paraId="1D49FB93"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6ABAC4C" w14:textId="77777777">
            <w:pPr>
              <w:pStyle w:val="Tab3FirstColNonGras"/>
            </w:pPr>
            <w:r>
              <w:t>AXA SA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2FDCC55"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D94A1DD" w14:textId="77777777">
            <w:pPr>
              <w:pStyle w:val="Tab3MiddleColNonGras"/>
            </w:pPr>
            <w:r>
              <w:t>8,999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A124B9D" w14:textId="77777777">
            <w:pPr>
              <w:pStyle w:val="Tab3MiddleColNonGras"/>
            </w:pPr>
            <w:r>
              <w:t>451,153.21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AEBA5F1" w14:textId="77777777">
            <w:pPr>
              <w:pStyle w:val="Tab3LastColNonGras"/>
            </w:pPr>
            <w:r>
              <w:t>0.09</w:t>
            </w:r>
          </w:p>
        </w:tc>
      </w:tr>
      <w:tr w14:paraId="190299DA"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A44F4E5" w14:textId="77777777">
            <w:pPr>
              <w:pStyle w:val="Tab3FirstColNonGras"/>
            </w:pPr>
            <w:r>
              <w:t>BROWN &amp; BROWN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273BB67"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CE91977" w14:textId="77777777">
            <w:pPr>
              <w:pStyle w:val="Tab3MiddleColNonGras"/>
            </w:pPr>
            <w:r>
              <w:t>1,613</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582A2CF" w14:textId="77777777">
            <w:pPr>
              <w:pStyle w:val="Tab3MiddleColNonGras"/>
            </w:pPr>
            <w:r>
              <w:t>103,473.95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FAC88A2" w14:textId="77777777">
            <w:pPr>
              <w:pStyle w:val="Tab3LastColNonGras"/>
            </w:pPr>
            <w:r>
              <w:t>0.02</w:t>
            </w:r>
          </w:p>
        </w:tc>
      </w:tr>
      <w:tr w14:paraId="43ED7ECB"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3D5025C" w14:textId="77777777">
            <w:pPr>
              <w:pStyle w:val="Tab3FirstColNonGras"/>
            </w:pPr>
            <w:r>
              <w:t>CHUBB LTD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DC845CE"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72AED7E" w14:textId="77777777">
            <w:pPr>
              <w:pStyle w:val="Tab3MiddleColNonGras"/>
            </w:pPr>
            <w:r>
              <w:t>1,987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4E5C5C8" w14:textId="77777777">
            <w:pPr>
              <w:pStyle w:val="Tab3MiddleColNonGras"/>
            </w:pPr>
            <w:r>
              <w:t>677,050.38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DE1364F" w14:textId="77777777">
            <w:pPr>
              <w:pStyle w:val="Tab3LastColNonGras"/>
            </w:pPr>
            <w:r>
              <w:t>0.14</w:t>
            </w:r>
          </w:p>
        </w:tc>
      </w:tr>
      <w:tr w14:paraId="4C1B7A19"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9260299" w14:textId="77777777">
            <w:pPr>
              <w:pStyle w:val="Tab3FirstColNonGras"/>
            </w:pPr>
            <w:r>
              <w:t>CINCINNATI FINANCIAL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23E5AB0"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D29C0C4" w14:textId="77777777">
            <w:pPr>
              <w:pStyle w:val="Tab3MiddleColNonGras"/>
            </w:pPr>
            <w:r>
              <w:t>884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5D50D33" w14:textId="77777777">
            <w:pPr>
              <w:pStyle w:val="Tab3MiddleColNonGras"/>
            </w:pPr>
            <w:r>
              <w:t>163,663.76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96829E2" w14:textId="77777777">
            <w:pPr>
              <w:pStyle w:val="Tab3LastColNonGras"/>
            </w:pPr>
            <w:r>
              <w:t>0.03</w:t>
            </w:r>
          </w:p>
        </w:tc>
      </w:tr>
      <w:tr w14:paraId="7CD38DD8"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527F75C" w14:textId="77777777">
            <w:pPr>
              <w:pStyle w:val="Tab3FirstColNonGras"/>
            </w:pPr>
            <w:r>
              <w:t>COREBRIDGE FINANCIAL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9495BEF"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E58E606" w14:textId="77777777">
            <w:pPr>
              <w:pStyle w:val="Tab3MiddleColNonGras"/>
            </w:pPr>
            <w:r>
              <w:t>1,164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37D33F3" w14:textId="77777777">
            <w:pPr>
              <w:pStyle w:val="Tab3MiddleColNonGras"/>
            </w:pPr>
            <w:r>
              <w:t>33,325.32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53E947E" w14:textId="77777777">
            <w:pPr>
              <w:pStyle w:val="Tab3LastColNonGras"/>
            </w:pPr>
            <w:r>
              <w:t>0.01</w:t>
            </w:r>
          </w:p>
        </w:tc>
      </w:tr>
      <w:tr w14:paraId="452BA625"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AF5A335" w14:textId="77777777">
            <w:pPr>
              <w:pStyle w:val="Tab3FirstColNonGras"/>
            </w:pPr>
            <w:r>
              <w:t>DAI-ICHI LIFE HOLDINGS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C831F51"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D5531F3" w14:textId="77777777">
            <w:pPr>
              <w:pStyle w:val="Tab3MiddleColNonGras"/>
            </w:pPr>
            <w:r>
              <w:t>19,300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86A3B13" w14:textId="77777777">
            <w:pPr>
              <w:pStyle w:val="Tab3MiddleColNonGras"/>
            </w:pPr>
            <w:r>
              <w:t>211,198.62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E69353A" w14:textId="77777777">
            <w:pPr>
              <w:pStyle w:val="Tab3LastColNonGras"/>
            </w:pPr>
            <w:r>
              <w:t>0.04</w:t>
            </w:r>
          </w:p>
        </w:tc>
      </w:tr>
      <w:tr w14:paraId="4DF9F44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691BC7F" w14:textId="77777777">
            <w:pPr>
              <w:pStyle w:val="Tab3FirstColNonGras"/>
            </w:pPr>
            <w:r>
              <w:t>ERIE INDEMNITY COMPANY-CL 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FF932ED"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62358F4" w14:textId="77777777">
            <w:pPr>
              <w:pStyle w:val="Tab3MiddleColNonGras"/>
            </w:pPr>
            <w:r>
              <w:t>144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51884F2" w14:textId="77777777">
            <w:pPr>
              <w:pStyle w:val="Tab3MiddleColNonGras"/>
            </w:pPr>
            <w:r>
              <w:t>34,524.00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8B11EDE" w14:textId="77777777">
            <w:pPr>
              <w:pStyle w:val="Tab3LastColNonGras"/>
            </w:pPr>
            <w:r>
              <w:t>0.01</w:t>
            </w:r>
          </w:p>
        </w:tc>
      </w:tr>
      <w:tr w14:paraId="0454C6F7"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91E1D05" w14:textId="77777777">
            <w:pPr>
              <w:pStyle w:val="Tab3FirstColNonGras"/>
            </w:pPr>
            <w:r>
              <w:t>EVEREST GROUP LTD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34C03A2"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6344E3E" w14:textId="77777777">
            <w:pPr>
              <w:pStyle w:val="Tab3MiddleColNonGras"/>
            </w:pPr>
            <w:r>
              <w:t>227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FAA8C0B" w14:textId="77777777">
            <w:pPr>
              <w:pStyle w:val="Tab3MiddleColNonGras"/>
            </w:pPr>
            <w:r>
              <w:t>81,091.21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CCB7502" w14:textId="77777777">
            <w:pPr>
              <w:pStyle w:val="Tab3LastColNonGras"/>
            </w:pPr>
            <w:r>
              <w:t>0.02</w:t>
            </w:r>
          </w:p>
        </w:tc>
      </w:tr>
      <w:tr w14:paraId="6D88B61F"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361A129" w14:textId="77777777">
            <w:pPr>
              <w:pStyle w:val="Tab3FirstColNonGras"/>
            </w:pPr>
            <w:r>
              <w:t>FAIRFAX FINANCIAL VTG</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3707AEA" w14:textId="77777777">
            <w:pPr>
              <w:pStyle w:val="Tab1MiddleColNonGrasCentre"/>
            </w:pPr>
            <w:r>
              <w:t>CAD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D280E64" w14:textId="77777777">
            <w:pPr>
              <w:pStyle w:val="Tab3MiddleColNonGras"/>
            </w:pPr>
            <w:r>
              <w:t>109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4BCF2AF" w14:textId="77777777">
            <w:pPr>
              <w:pStyle w:val="Tab3MiddleColNonGras"/>
            </w:pPr>
            <w:r>
              <w:t>179,220.96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FB7140B" w14:textId="77777777">
            <w:pPr>
              <w:pStyle w:val="Tab3LastColNonGras"/>
            </w:pPr>
            <w:r>
              <w:t>0.04</w:t>
            </w:r>
          </w:p>
        </w:tc>
      </w:tr>
    </w:tbl>
    <w:p w:rsidR="00641AE7" w14:paraId="30BFB215" w14:textId="77777777">
      <w:pPr>
        <w:sectPr>
          <w:headerReference w:type="default" r:id="rId41"/>
          <w:footerReference w:type="default" r:id="rId42"/>
          <w:pgSz w:w="11900" w:h="16840"/>
          <w:pgMar w:top="2154" w:right="1134" w:bottom="1134" w:left="1134" w:header="400" w:footer="400" w:gutter="0"/>
          <w:cols w:space="720"/>
        </w:sectPr>
      </w:pPr>
    </w:p>
    <w:p w:rsidR="00641AE7" w14:paraId="451F9BFB" w14:textId="77777777">
      <w:pPr>
        <w:spacing w:line="30" w:lineRule="exact"/>
        <w:rPr>
          <w:sz w:val="3"/>
        </w:rPr>
      </w:pPr>
    </w:p>
    <w:p w:rsidR="00641AE7" w14:paraId="68AFC98B" w14:textId="77777777">
      <w:pPr>
        <w:pStyle w:val="TechnicalBookmark"/>
      </w:pPr>
      <w:r>
        <w:fldChar w:fldCharType="begin"/>
      </w:r>
      <w:r>
        <w:instrText xml:space="preserve"> SET 08886528E7946DF9BD0B66C9D33AEA6D "" </w:instrText>
      </w:r>
      <w:r>
        <w:fldChar w:fldCharType="separate"/>
      </w:r>
      <w:bookmarkStart w:id="67" w:name="08886528E7946DF9BD0B66C9D33AEA6D"/>
      <w:bookmarkEnd w:id="67"/>
      <w:r>
        <w:fldChar w:fldCharType="end"/>
      </w:r>
    </w:p>
    <w:p w:rsidR="00641AE7" w14:paraId="3AD3BFC6" w14:textId="77777777">
      <w:pPr>
        <w:pStyle w:val="H2"/>
      </w:pPr>
      <w:r>
        <w:t>Portfolio listing of balance sheet items</w:t>
      </w:r>
    </w:p>
    <w:p w:rsidR="00641AE7" w14:paraId="6870E672" w14:textId="77777777">
      <w:pPr>
        <w:pStyle w:val="NoRefToc"/>
      </w:pPr>
      <w:r>
        <w:t>Portfolio listing of balance sheet items</w:t>
      </w:r>
    </w:p>
    <w:p w:rsidR="00641AE7" w14:paraId="4E45833F" w14:textId="77777777">
      <w:pPr>
        <w:pStyle w:val="TechnicalBookmark"/>
      </w:pPr>
      <w:r>
        <w:fldChar w:fldCharType="begin"/>
      </w:r>
      <w:r>
        <w:instrText xml:space="preserve"> SET 1C34CED829FDEBF08CF962721EBE489E "" </w:instrText>
      </w:r>
      <w:r>
        <w:fldChar w:fldCharType="separate"/>
      </w:r>
      <w:bookmarkStart w:id="68" w:name="1C34CED829FDEBF08CF962721EBE489E"/>
      <w:bookmarkEnd w:id="68"/>
      <w:r>
        <w:fldChar w:fldCharType="end"/>
      </w:r>
    </w:p>
    <w:p w:rsidR="00641AE7" w14:paraId="5BC8EDF0" w14:textId="77777777">
      <w:pPr>
        <w:pStyle w:val="TechnicalBookmark"/>
      </w:pPr>
    </w:p>
    <w:tbl>
      <w:tblPr>
        <w:tblW w:w="5000" w:type="pct"/>
        <w:tblBorders>
          <w:bottom w:val="single" w:sz="4" w:space="0" w:color="000000"/>
        </w:tblBorders>
        <w:tblLayout w:type="fixed"/>
        <w:tblLook w:val="04A0"/>
      </w:tblPr>
      <w:tblGrid>
        <w:gridCol w:w="5425"/>
        <w:gridCol w:w="796"/>
        <w:gridCol w:w="1213"/>
        <w:gridCol w:w="1472"/>
        <w:gridCol w:w="716"/>
      </w:tblGrid>
      <w:tr w14:paraId="32932305" w14:textId="77777777">
        <w:tblPrEx>
          <w:tblW w:w="5000" w:type="pct"/>
          <w:tblBorders>
            <w:bottom w:val="single" w:sz="4" w:space="0" w:color="000000"/>
          </w:tblBorders>
          <w:tblLayout w:type="fixed"/>
          <w:tblLook w:val="04A0"/>
        </w:tblPrEx>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641AE7" w14:paraId="465CF929" w14:textId="77777777">
            <w:pPr>
              <w:pStyle w:val="EnteteTabFirstColBordure"/>
            </w:pPr>
            <w:r>
              <w:t>Instruments by business sector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77CF8617" w14:textId="77777777">
            <w:pPr>
              <w:pStyle w:val="EnteteTabMiddleColBordure"/>
              <w:spacing w:line="184" w:lineRule="exact"/>
            </w:pPr>
            <w:r>
              <w:t>Currency</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6F580548" w14:textId="77777777">
            <w:pPr>
              <w:pStyle w:val="EnteteTabMiddleColBordure"/>
              <w:spacing w:line="184" w:lineRule="exact"/>
            </w:pPr>
            <w:r>
              <w:t>Quantity or</w:t>
            </w:r>
          </w:p>
          <w:p w:rsidR="00641AE7" w14:paraId="1ECF8EC6" w14:textId="77777777">
            <w:pPr>
              <w:pStyle w:val="EnteteTabMiddleColBordure"/>
              <w:spacing w:line="184" w:lineRule="exact"/>
            </w:pPr>
            <w: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1BA4FFE6" w14:textId="77777777">
            <w:pPr>
              <w:pStyle w:val="EnteteTabMiddleColBordure"/>
            </w:pPr>
            <w:r>
              <w:t>Present value</w:t>
            </w:r>
          </w:p>
        </w:tc>
        <w:tc>
          <w:tcPr>
            <w:tcW w:w="72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641AE7" w14:paraId="23F9D659" w14:textId="77777777">
            <w:pPr>
              <w:pStyle w:val="EnteteTabLastColBordure"/>
              <w:spacing w:line="184" w:lineRule="exact"/>
            </w:pPr>
            <w:r>
              <w:t>% Net</w:t>
            </w:r>
          </w:p>
          <w:p w:rsidR="00641AE7" w14:paraId="42A0EC39" w14:textId="77777777">
            <w:pPr>
              <w:pStyle w:val="EnteteTabLastColBordure"/>
              <w:spacing w:line="184" w:lineRule="exact"/>
            </w:pPr>
            <w:r>
              <w:t>Asset</w:t>
            </w:r>
          </w:p>
        </w:tc>
      </w:tr>
      <w:tr w14:paraId="7D0BBB1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1B34843" w14:textId="77777777">
            <w:pPr>
              <w:pStyle w:val="Tab3FirstColNonGras"/>
            </w:pPr>
            <w:r>
              <w:t>GENERALI</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5E81D30"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4B49507" w14:textId="77777777">
            <w:pPr>
              <w:pStyle w:val="Tab3MiddleColNonGras"/>
            </w:pPr>
            <w:r>
              <w:t>6,370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EC5F82B" w14:textId="77777777">
            <w:pPr>
              <w:pStyle w:val="Tab3MiddleColNonGras"/>
            </w:pPr>
            <w:r>
              <w:t>310,321.00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BCE8687" w14:textId="77777777">
            <w:pPr>
              <w:pStyle w:val="Tab3LastColNonGras"/>
            </w:pPr>
            <w:r>
              <w:t>0.06</w:t>
            </w:r>
          </w:p>
        </w:tc>
      </w:tr>
      <w:tr w14:paraId="548E4EF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6153739" w14:textId="77777777">
            <w:pPr>
              <w:pStyle w:val="Tab3FirstColNonGras"/>
            </w:pPr>
            <w:r>
              <w:t>GREAT-WEST LIFECO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6F465D7" w14:textId="77777777">
            <w:pPr>
              <w:pStyle w:val="Tab1MiddleColNonGrasCentre"/>
            </w:pPr>
            <w:r>
              <w:t>CAD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8F3C4AB" w14:textId="77777777">
            <w:pPr>
              <w:pStyle w:val="Tab3MiddleColNonGras"/>
            </w:pPr>
            <w:r>
              <w:t>1,892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ACCAC9D" w14:textId="77777777">
            <w:pPr>
              <w:pStyle w:val="Tab3MiddleColNonGras"/>
            </w:pPr>
            <w:r>
              <w:t>120,515.08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906CA5E" w14:textId="77777777">
            <w:pPr>
              <w:pStyle w:val="Tab3LastColNonGras"/>
            </w:pPr>
            <w:r>
              <w:t>0.02</w:t>
            </w:r>
          </w:p>
        </w:tc>
      </w:tr>
      <w:tr w14:paraId="0CD5E3FB"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2792DC1" w14:textId="77777777">
            <w:pPr>
              <w:pStyle w:val="Tab3FirstColNonGras"/>
            </w:pPr>
            <w:r>
              <w:t>HANNOVER RUECK SE</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DDD29E5"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89CF582" w14:textId="77777777">
            <w:pPr>
              <w:pStyle w:val="Tab3MiddleColNonGras"/>
            </w:pPr>
            <w:r>
              <w:t>354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883425C" w14:textId="77777777">
            <w:pPr>
              <w:pStyle w:val="Tab3MiddleColNonGras"/>
            </w:pPr>
            <w:r>
              <w:t>98,106.12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E959DDC" w14:textId="77777777">
            <w:pPr>
              <w:pStyle w:val="Tab3LastColNonGras"/>
            </w:pPr>
            <w:r>
              <w:t>0.02</w:t>
            </w:r>
          </w:p>
        </w:tc>
      </w:tr>
      <w:tr w14:paraId="5CBB2849"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497CC9C" w14:textId="77777777">
            <w:pPr>
              <w:pStyle w:val="Tab3FirstColNonGras"/>
            </w:pPr>
            <w:r>
              <w:t>HAREL INSURANCE INVESTMENTS</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E912788" w14:textId="77777777">
            <w:pPr>
              <w:pStyle w:val="Tab1MiddleColNonGrasCentre"/>
            </w:pPr>
            <w:r>
              <w:t>ILS</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1A6625A" w14:textId="77777777">
            <w:pPr>
              <w:pStyle w:val="Tab3MiddleColNonGras"/>
            </w:pPr>
            <w:r>
              <w:t>629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717D748" w14:textId="77777777">
            <w:pPr>
              <w:pStyle w:val="Tab3MiddleColNonGras"/>
            </w:pPr>
            <w:r>
              <w:t>33,060.31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8AAD506" w14:textId="77777777">
            <w:pPr>
              <w:pStyle w:val="Tab3LastColNonGras"/>
            </w:pPr>
            <w:r>
              <w:t>0.01</w:t>
            </w:r>
          </w:p>
        </w:tc>
      </w:tr>
      <w:tr w14:paraId="0B6320B8"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30561F2" w14:textId="77777777">
            <w:pPr>
              <w:pStyle w:val="Tab3FirstColNonGras"/>
            </w:pPr>
            <w:r>
              <w:t>HARTFORD INSURANCE GRP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08B4A31"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AAA2C5F" w14:textId="77777777">
            <w:pPr>
              <w:pStyle w:val="Tab3MiddleColNonGras"/>
            </w:pPr>
            <w:r>
              <w:t>1,580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D74E193" w14:textId="77777777">
            <w:pPr>
              <w:pStyle w:val="Tab3MiddleColNonGras"/>
            </w:pPr>
            <w:r>
              <w:t>209,381.60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7FE8C8F" w14:textId="77777777">
            <w:pPr>
              <w:pStyle w:val="Tab3LastColNonGras"/>
            </w:pPr>
            <w:r>
              <w:t>0.04</w:t>
            </w:r>
          </w:p>
        </w:tc>
      </w:tr>
      <w:tr w14:paraId="1D7E2A67"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4EAF35B" w14:textId="77777777">
            <w:pPr>
              <w:pStyle w:val="Tab3FirstColNonGras"/>
            </w:pPr>
            <w:r>
              <w:t>HELVETIA HOLDING AG-REG</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486D2F5" w14:textId="77777777">
            <w:pPr>
              <w:pStyle w:val="Tab1MiddleColNonGrasCentre"/>
            </w:pPr>
            <w:r>
              <w:t>CHF</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357E63B" w14:textId="77777777">
            <w:pPr>
              <w:pStyle w:val="Tab3MiddleColNonGras"/>
            </w:pPr>
            <w:r>
              <w:t>430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E284E90" w14:textId="77777777">
            <w:pPr>
              <w:pStyle w:val="Tab3MiddleColNonGras"/>
            </w:pPr>
            <w:r>
              <w:t>111,197.31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B5A97CB" w14:textId="77777777">
            <w:pPr>
              <w:pStyle w:val="Tab3LastColNonGras"/>
            </w:pPr>
            <w:r>
              <w:t>0.02</w:t>
            </w:r>
          </w:p>
        </w:tc>
      </w:tr>
      <w:tr w14:paraId="792A6B20"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C2D7B3A" w14:textId="77777777">
            <w:pPr>
              <w:pStyle w:val="Tab3FirstColNonGras"/>
            </w:pPr>
            <w:r>
              <w:t>IA FINANCIAL CORP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7DD1053" w14:textId="77777777">
            <w:pPr>
              <w:pStyle w:val="Tab1MiddleColNonGrasCentre"/>
            </w:pPr>
            <w:r>
              <w:t>CAD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6C81919" w14:textId="77777777">
            <w:pPr>
              <w:pStyle w:val="Tab3MiddleColNonGras"/>
            </w:pPr>
            <w:r>
              <w:t>703</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577787F" w14:textId="77777777">
            <w:pPr>
              <w:pStyle w:val="Tab3MiddleColNonGras"/>
            </w:pPr>
            <w:r>
              <w:t>97,035.47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356849E" w14:textId="77777777">
            <w:pPr>
              <w:pStyle w:val="Tab3LastColNonGras"/>
            </w:pPr>
            <w:r>
              <w:t>0.02</w:t>
            </w:r>
          </w:p>
        </w:tc>
      </w:tr>
      <w:tr w14:paraId="534B6791"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B5CA0A2" w14:textId="77777777">
            <w:pPr>
              <w:pStyle w:val="Tab3FirstColNonGras"/>
            </w:pPr>
            <w:r>
              <w:t>INSURANCE AUSTRALIA GROUP LTD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B8B6A59" w14:textId="77777777">
            <w:pPr>
              <w:pStyle w:val="Tab1MiddleColNonGrasCentre"/>
            </w:pPr>
            <w:r>
              <w:t>AUD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E7BD025" w14:textId="77777777">
            <w:pPr>
              <w:pStyle w:val="Tab3MiddleColNonGras"/>
            </w:pPr>
            <w:r>
              <w:t>12,266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EECDFED" w14:textId="77777777">
            <w:pPr>
              <w:pStyle w:val="Tab3MiddleColNonGras"/>
            </w:pPr>
            <w:r>
              <w:t>68,748.30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05761B0" w14:textId="77777777">
            <w:pPr>
              <w:pStyle w:val="Tab3LastColNonGras"/>
            </w:pPr>
            <w:r>
              <w:t>0.01</w:t>
            </w:r>
          </w:p>
        </w:tc>
      </w:tr>
      <w:tr w14:paraId="52140EA5"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ED0FC39" w14:textId="77777777">
            <w:pPr>
              <w:pStyle w:val="Tab3FirstColNonGras"/>
            </w:pPr>
            <w:r>
              <w:t>INTACT FINANCIAL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268C252" w14:textId="77777777">
            <w:pPr>
              <w:pStyle w:val="Tab1MiddleColNonGrasCentre"/>
            </w:pPr>
            <w:r>
              <w:t>CAD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7F36C54" w14:textId="77777777">
            <w:pPr>
              <w:pStyle w:val="Tab3MiddleColNonGras"/>
            </w:pPr>
            <w:r>
              <w:t>1,019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08F9043" w14:textId="77777777">
            <w:pPr>
              <w:pStyle w:val="Tab3MiddleColNonGras"/>
            </w:pPr>
            <w:r>
              <w:t>210,236.30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E9E1839" w14:textId="77777777">
            <w:pPr>
              <w:pStyle w:val="Tab3LastColNonGras"/>
            </w:pPr>
            <w:r>
              <w:t>0.04</w:t>
            </w:r>
          </w:p>
        </w:tc>
      </w:tr>
      <w:tr w14:paraId="17FB33D1"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682C07B" w14:textId="77777777">
            <w:pPr>
              <w:pStyle w:val="Tab3FirstColNonGras"/>
            </w:pPr>
            <w:r>
              <w:t>JAPAN POST HOLDINGS CO LTD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11F2825"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353D7C6" w14:textId="77777777">
            <w:pPr>
              <w:pStyle w:val="Tab3MiddleColNonGras"/>
            </w:pPr>
            <w:r>
              <w:t>9,300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289B9F2" w14:textId="77777777">
            <w:pPr>
              <w:pStyle w:val="Tab3MiddleColNonGras"/>
            </w:pPr>
            <w:r>
              <w:t>124,114.47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8AF4BCA" w14:textId="77777777">
            <w:pPr>
              <w:pStyle w:val="Tab3LastColNonGras"/>
            </w:pPr>
            <w:r>
              <w:t>0.02</w:t>
            </w:r>
          </w:p>
        </w:tc>
      </w:tr>
      <w:tr w14:paraId="7FA9B463"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AFF8B94" w14:textId="77777777">
            <w:pPr>
              <w:pStyle w:val="Tab3FirstColNonGras"/>
            </w:pPr>
            <w:r>
              <w:t>JAPAN POST INSURANCE CO LTD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89A7E83"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9F447F3" w14:textId="77777777">
            <w:pPr>
              <w:pStyle w:val="Tab3MiddleColNonGras"/>
            </w:pPr>
            <w:r>
              <w:t>2,800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B78FF61" w14:textId="77777777">
            <w:pPr>
              <w:pStyle w:val="Tab3MiddleColNonGras"/>
            </w:pPr>
            <w:r>
              <w:t>26,298.73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BEA1EBB" w14:textId="77777777">
            <w:pPr>
              <w:pStyle w:val="Tab3LastColNonGras"/>
            </w:pPr>
            <w:r>
              <w:t>0.01</w:t>
            </w:r>
          </w:p>
        </w:tc>
      </w:tr>
      <w:tr w14:paraId="1E69C37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C7A2C9B" w14:textId="77777777">
            <w:pPr>
              <w:pStyle w:val="Tab3FirstColNonGras"/>
            </w:pPr>
            <w:r>
              <w:t>LEGAL &amp; GENERAL GROUP PLC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60E0CD9" w14:textId="77777777">
            <w:pPr>
              <w:pStyle w:val="Tab1MiddleColNonGrasCentre"/>
            </w:pPr>
            <w:r>
              <w:t>GBP</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40FD92B" w14:textId="77777777">
            <w:pPr>
              <w:pStyle w:val="Tab3MiddleColNonGras"/>
            </w:pPr>
            <w:r>
              <w:t>29,110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F0B1586" w14:textId="77777777">
            <w:pPr>
              <w:pStyle w:val="Tab3MiddleColNonGras"/>
            </w:pPr>
            <w:r>
              <w:t>110,500.33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745736B" w14:textId="77777777">
            <w:pPr>
              <w:pStyle w:val="Tab3LastColNonGras"/>
            </w:pPr>
            <w:r>
              <w:t>0.02</w:t>
            </w:r>
          </w:p>
        </w:tc>
      </w:tr>
      <w:tr w14:paraId="1578B028"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A7D504D" w14:textId="77777777">
            <w:pPr>
              <w:pStyle w:val="Tab3FirstColNonGras"/>
            </w:pPr>
            <w:r>
              <w:t>MANULIFE FINANCIAL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47E752A" w14:textId="77777777">
            <w:pPr>
              <w:pStyle w:val="Tab1MiddleColNonGrasCentre"/>
            </w:pPr>
            <w:r>
              <w:t>CAD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26181E8" w14:textId="77777777">
            <w:pPr>
              <w:pStyle w:val="Tab3MiddleColNonGras"/>
            </w:pPr>
            <w:r>
              <w:t>9,485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1C17D39" w14:textId="77777777">
            <w:pPr>
              <w:pStyle w:val="Tab3MiddleColNonGras"/>
            </w:pPr>
            <w:r>
              <w:t>384,549.44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6EDA24F" w14:textId="77777777">
            <w:pPr>
              <w:pStyle w:val="Tab3LastColNonGras"/>
            </w:pPr>
            <w:r>
              <w:t>0.08</w:t>
            </w:r>
          </w:p>
        </w:tc>
      </w:tr>
      <w:tr w14:paraId="5655A0B5"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20AB7E3" w14:textId="77777777">
            <w:pPr>
              <w:pStyle w:val="Tab3FirstColNonGras"/>
            </w:pPr>
            <w:r>
              <w:t>Markel Group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03D52A4"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B980284" w14:textId="77777777">
            <w:pPr>
              <w:pStyle w:val="Tab3MiddleColNonGras"/>
            </w:pPr>
            <w:r>
              <w:t>71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1A570DA" w14:textId="77777777">
            <w:pPr>
              <w:pStyle w:val="Tab3MiddleColNonGras"/>
            </w:pPr>
            <w:r>
              <w:t>138,663.71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2E71676" w14:textId="77777777">
            <w:pPr>
              <w:pStyle w:val="Tab3LastColNonGras"/>
            </w:pPr>
            <w:r>
              <w:t>0.03</w:t>
            </w:r>
          </w:p>
        </w:tc>
      </w:tr>
      <w:tr w14:paraId="24C9B585"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E03128D" w14:textId="77777777">
            <w:pPr>
              <w:pStyle w:val="Tab3FirstColNonGras"/>
            </w:pPr>
            <w:r>
              <w:t>MARSH &amp; MCLENNAN COS</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6EB7A0C"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2B5FB7F" w14:textId="77777777">
            <w:pPr>
              <w:pStyle w:val="Tab3MiddleColNonGras"/>
            </w:pPr>
            <w:r>
              <w:t>2,744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A7E0883" w14:textId="77777777">
            <w:pPr>
              <w:pStyle w:val="Tab3MiddleColNonGras"/>
            </w:pPr>
            <w:r>
              <w:t>457,342.48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019471B" w14:textId="77777777">
            <w:pPr>
              <w:pStyle w:val="Tab3LastColNonGras"/>
            </w:pPr>
            <w:r>
              <w:t>0.09</w:t>
            </w:r>
          </w:p>
        </w:tc>
      </w:tr>
      <w:tr w14:paraId="718EF292"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9457991" w14:textId="77777777">
            <w:pPr>
              <w:pStyle w:val="Tab3FirstColNonGras"/>
            </w:pPr>
            <w:r>
              <w:t>MEDIBANK PRIVATE LTD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955B01B" w14:textId="77777777">
            <w:pPr>
              <w:pStyle w:val="Tab1MiddleColNonGrasCentre"/>
            </w:pPr>
            <w:r>
              <w:t>AUD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751BC05" w14:textId="77777777">
            <w:pPr>
              <w:pStyle w:val="Tab3MiddleColNonGras"/>
            </w:pPr>
            <w:r>
              <w:t>16,033</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5A6FF34" w14:textId="77777777">
            <w:pPr>
              <w:pStyle w:val="Tab3MiddleColNonGras"/>
            </w:pPr>
            <w:r>
              <w:t>55,205.41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299639B" w14:textId="77777777">
            <w:pPr>
              <w:pStyle w:val="Tab3LastColNonGras"/>
            </w:pPr>
            <w:r>
              <w:t>0.01</w:t>
            </w:r>
          </w:p>
        </w:tc>
      </w:tr>
      <w:tr w14:paraId="69437B08"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3FCACE6" w14:textId="77777777">
            <w:pPr>
              <w:pStyle w:val="Tab3FirstColNonGras"/>
            </w:pPr>
            <w:r>
              <w:t>METLIFE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F81AFB8"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D3F2094" w14:textId="77777777">
            <w:pPr>
              <w:pStyle w:val="Tab3MiddleColNonGras"/>
            </w:pPr>
            <w:r>
              <w:t>3,162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9D19579" w14:textId="77777777">
            <w:pPr>
              <w:pStyle w:val="Tab3MiddleColNonGras"/>
            </w:pPr>
            <w:r>
              <w:t>267,536.82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8601648" w14:textId="77777777">
            <w:pPr>
              <w:pStyle w:val="Tab3LastColNonGras"/>
            </w:pPr>
            <w:r>
              <w:t>0.05</w:t>
            </w:r>
          </w:p>
        </w:tc>
      </w:tr>
      <w:tr w14:paraId="4261C55F"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CD3C88E" w14:textId="77777777">
            <w:pPr>
              <w:pStyle w:val="Tab3FirstColNonGras"/>
            </w:pPr>
            <w:r>
              <w:t>MS&amp;AD INSURANCE GROUP HOLDIN</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3C1E9F2"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138B425" w14:textId="77777777">
            <w:pPr>
              <w:pStyle w:val="Tab3MiddleColNonGras"/>
            </w:pPr>
            <w:r>
              <w:t>6,700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763B100" w14:textId="77777777">
            <w:pPr>
              <w:pStyle w:val="Tab3MiddleColNonGras"/>
            </w:pPr>
            <w:r>
              <w:t>174,791.60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68A4ABB" w14:textId="77777777">
            <w:pPr>
              <w:pStyle w:val="Tab3LastColNonGras"/>
            </w:pPr>
            <w:r>
              <w:t>0.03</w:t>
            </w:r>
          </w:p>
        </w:tc>
      </w:tr>
      <w:tr w14:paraId="1C91DBFF"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BDD9465" w14:textId="77777777">
            <w:pPr>
              <w:pStyle w:val="Tab3FirstColNonGras"/>
            </w:pPr>
            <w:r>
              <w:t>PHOENIX FINANCIAL LTD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E92BA16" w14:textId="77777777">
            <w:pPr>
              <w:pStyle w:val="Tab1MiddleColNonGrasCentre"/>
            </w:pPr>
            <w:r>
              <w:t>ILS</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DF9BE34" w14:textId="77777777">
            <w:pPr>
              <w:pStyle w:val="Tab3MiddleColNonGras"/>
            </w:pPr>
            <w:r>
              <w:t>183</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1028D10" w14:textId="77777777">
            <w:pPr>
              <w:pStyle w:val="Tab3MiddleColNonGras"/>
            </w:pPr>
            <w:r>
              <w:t>10,109.87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9EA4CD2" w14:textId="77777777">
            <w:pPr>
              <w:pStyle w:val="Tab3LastColNonGras"/>
            </w:pPr>
            <w:r>
              <w:t>0.00</w:t>
            </w:r>
          </w:p>
        </w:tc>
      </w:tr>
      <w:tr w14:paraId="31157417"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2B198F6" w14:textId="77777777">
            <w:pPr>
              <w:pStyle w:val="Tab3FirstColNonGras"/>
            </w:pPr>
            <w:r>
              <w:t>POWER CORP OF CANADA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245C83F" w14:textId="77777777">
            <w:pPr>
              <w:pStyle w:val="Tab1MiddleColNonGrasCentre"/>
            </w:pPr>
            <w:r>
              <w:t>CAD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A1FD92E" w14:textId="77777777">
            <w:pPr>
              <w:pStyle w:val="Tab3MiddleColNonGras"/>
            </w:pPr>
            <w:r>
              <w:t>3,068</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2DB6757" w14:textId="77777777">
            <w:pPr>
              <w:pStyle w:val="Tab3MiddleColNonGras"/>
            </w:pPr>
            <w:r>
              <w:t>191,206.14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6186632" w14:textId="77777777">
            <w:pPr>
              <w:pStyle w:val="Tab3LastColNonGras"/>
            </w:pPr>
            <w:r>
              <w:t>0.04</w:t>
            </w:r>
          </w:p>
        </w:tc>
      </w:tr>
      <w:tr w14:paraId="078CEB63"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F136DB9" w14:textId="77777777">
            <w:pPr>
              <w:pStyle w:val="Tab3FirstColNonGras"/>
            </w:pPr>
            <w:r>
              <w:t>PRINCIPAL FINANCIAL GROUP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765241B"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E26E7BE" w14:textId="77777777">
            <w:pPr>
              <w:pStyle w:val="Tab3MiddleColNonGras"/>
            </w:pPr>
            <w:r>
              <w:t>1,232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59525E4" w14:textId="77777777">
            <w:pPr>
              <w:pStyle w:val="Tab3MiddleColNonGras"/>
            </w:pPr>
            <w:r>
              <w:t>132,784.96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5DB4257" w14:textId="77777777">
            <w:pPr>
              <w:pStyle w:val="Tab3LastColNonGras"/>
            </w:pPr>
            <w:r>
              <w:t>0.03</w:t>
            </w:r>
          </w:p>
        </w:tc>
      </w:tr>
      <w:tr w14:paraId="2DCEE51C"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42ED808" w14:textId="77777777">
            <w:pPr>
              <w:pStyle w:val="Tab3FirstColNonGras"/>
            </w:pPr>
            <w:r>
              <w:t>PROGRESSIVE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422850B"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B56E48A" w14:textId="77777777">
            <w:pPr>
              <w:pStyle w:val="Tab3MiddleColNonGras"/>
            </w:pPr>
            <w:r>
              <w:t>3,325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F8A7166" w14:textId="77777777">
            <w:pPr>
              <w:pStyle w:val="Tab3MiddleColNonGras"/>
            </w:pPr>
            <w:r>
              <w:t>726,346.25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D2D4C24" w14:textId="77777777">
            <w:pPr>
              <w:pStyle w:val="Tab3LastColNonGras"/>
            </w:pPr>
            <w:r>
              <w:t>0.15</w:t>
            </w:r>
          </w:p>
        </w:tc>
      </w:tr>
      <w:tr w14:paraId="1D4EBE68"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5382974" w14:textId="77777777">
            <w:pPr>
              <w:pStyle w:val="Tab3FirstColNonGras"/>
            </w:pPr>
            <w:r>
              <w:t>PRUDENTIAL FINANCIAL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69B2F85"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A7AB5D8" w14:textId="77777777">
            <w:pPr>
              <w:pStyle w:val="Tab3MiddleColNonGras"/>
            </w:pPr>
            <w:r>
              <w:t>1,994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09EDF9C" w14:textId="77777777">
            <w:pPr>
              <w:pStyle w:val="Tab3MiddleColNonGras"/>
            </w:pPr>
            <w:r>
              <w:t>215,212.42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9F529BC" w14:textId="77777777">
            <w:pPr>
              <w:pStyle w:val="Tab3LastColNonGras"/>
            </w:pPr>
            <w:r>
              <w:t>0.04</w:t>
            </w:r>
          </w:p>
        </w:tc>
      </w:tr>
      <w:tr w14:paraId="2D5F5274"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0EB5C97" w14:textId="77777777">
            <w:pPr>
              <w:pStyle w:val="Tab3FirstColNonGras"/>
            </w:pPr>
            <w:r>
              <w:t>PRUDENTIAL PLC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04C11A2" w14:textId="77777777">
            <w:pPr>
              <w:pStyle w:val="Tab1MiddleColNonGrasCentre"/>
            </w:pPr>
            <w:r>
              <w:t>GBP</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14D223B" w14:textId="77777777">
            <w:pPr>
              <w:pStyle w:val="Tab3MiddleColNonGras"/>
            </w:pPr>
            <w:r>
              <w:t>14,486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7271BFC" w14:textId="77777777">
            <w:pPr>
              <w:pStyle w:val="Tab3MiddleColNonGras"/>
            </w:pPr>
            <w:r>
              <w:t>192,843.39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2695143" w14:textId="77777777">
            <w:pPr>
              <w:pStyle w:val="Tab3LastColNonGras"/>
            </w:pPr>
            <w:r>
              <w:t>0.04</w:t>
            </w:r>
          </w:p>
        </w:tc>
      </w:tr>
      <w:tr w14:paraId="0D5E185F"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CEB012F" w14:textId="77777777">
            <w:pPr>
              <w:pStyle w:val="Tab3FirstColNonGras"/>
            </w:pPr>
            <w:r>
              <w:t>QBE INSURANCE GROUP LTD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E994822" w14:textId="77777777">
            <w:pPr>
              <w:pStyle w:val="Tab1MiddleColNonGrasCentre"/>
            </w:pPr>
            <w:r>
              <w:t>AUD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97114F1" w14:textId="77777777">
            <w:pPr>
              <w:pStyle w:val="Tab3MiddleColNonGras"/>
            </w:pPr>
            <w:r>
              <w:t>8,378</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23D6488" w14:textId="77777777">
            <w:pPr>
              <w:pStyle w:val="Tab3MiddleColNonGras"/>
            </w:pPr>
            <w:r>
              <w:t>146,210.64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8465601" w14:textId="77777777">
            <w:pPr>
              <w:pStyle w:val="Tab3LastColNonGras"/>
            </w:pPr>
            <w:r>
              <w:t>0.03</w:t>
            </w:r>
          </w:p>
        </w:tc>
      </w:tr>
      <w:tr w14:paraId="4DB60442"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DD99ADD" w14:textId="77777777">
            <w:pPr>
              <w:pStyle w:val="Tab3FirstColNonGras"/>
            </w:pPr>
            <w:r>
              <w:t>SAMPO PLC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017013D"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D976771" w14:textId="77777777">
            <w:pPr>
              <w:pStyle w:val="Tab3MiddleColNonGras"/>
            </w:pPr>
            <w:r>
              <w:t>13,712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4680B34" w14:textId="77777777">
            <w:pPr>
              <w:pStyle w:val="Tab3MiddleColNonGras"/>
            </w:pPr>
            <w:r>
              <w:t>144,133.69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682A9BA" w14:textId="77777777">
            <w:pPr>
              <w:pStyle w:val="Tab3LastColNonGras"/>
            </w:pPr>
            <w:r>
              <w:t>0.03</w:t>
            </w:r>
          </w:p>
        </w:tc>
      </w:tr>
      <w:tr w14:paraId="68945A97"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ACE40F3" w14:textId="77777777">
            <w:pPr>
              <w:pStyle w:val="Tab3FirstColNonGras"/>
            </w:pPr>
            <w:r>
              <w:t>SOMPO HOLDINGS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59E967A"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FFF84E3" w14:textId="77777777">
            <w:pPr>
              <w:pStyle w:val="Tab3MiddleColNonGras"/>
            </w:pPr>
            <w:r>
              <w:t>4,600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899C5A5" w14:textId="77777777">
            <w:pPr>
              <w:pStyle w:val="Tab3MiddleColNonGras"/>
            </w:pPr>
            <w:r>
              <w:t>176,556.25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E4001DE" w14:textId="77777777">
            <w:pPr>
              <w:pStyle w:val="Tab3LastColNonGras"/>
            </w:pPr>
            <w:r>
              <w:t>0.04</w:t>
            </w:r>
          </w:p>
        </w:tc>
      </w:tr>
      <w:tr w14:paraId="3A0423A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E6454DC" w14:textId="77777777">
            <w:pPr>
              <w:pStyle w:val="Tab3FirstColNonGras"/>
            </w:pPr>
            <w:r>
              <w:t>SUNCORP GROUP LTD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A183505" w14:textId="77777777">
            <w:pPr>
              <w:pStyle w:val="Tab1MiddleColNonGrasCentre"/>
            </w:pPr>
            <w:r>
              <w:t>AUD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DB6C407" w14:textId="77777777">
            <w:pPr>
              <w:pStyle w:val="Tab3MiddleColNonGras"/>
            </w:pPr>
            <w:r>
              <w:t>6,125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78B17C2" w14:textId="77777777">
            <w:pPr>
              <w:pStyle w:val="Tab3MiddleColNonGras"/>
            </w:pPr>
            <w:r>
              <w:t>81,855.67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E1B57CD" w14:textId="77777777">
            <w:pPr>
              <w:pStyle w:val="Tab3LastColNonGras"/>
            </w:pPr>
            <w:r>
              <w:t>0.02</w:t>
            </w:r>
          </w:p>
        </w:tc>
      </w:tr>
      <w:tr w14:paraId="0027A123"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BD8586B" w14:textId="77777777">
            <w:pPr>
              <w:pStyle w:val="Tab3FirstColNonGras"/>
            </w:pPr>
            <w:r>
              <w:t>SUN LIFE FINANCIAL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5C4D4CA" w14:textId="77777777">
            <w:pPr>
              <w:pStyle w:val="Tab1MiddleColNonGrasCentre"/>
            </w:pPr>
            <w:r>
              <w:t>CAD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B243402" w14:textId="77777777">
            <w:pPr>
              <w:pStyle w:val="Tab3MiddleColNonGras"/>
            </w:pPr>
            <w:r>
              <w:t>3,179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6EBF669" w14:textId="77777777">
            <w:pPr>
              <w:pStyle w:val="Tab3MiddleColNonGras"/>
            </w:pPr>
            <w:r>
              <w:t>249,503.54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558F123" w14:textId="77777777">
            <w:pPr>
              <w:pStyle w:val="Tab3LastColNonGras"/>
            </w:pPr>
            <w:r>
              <w:t>0.05</w:t>
            </w:r>
          </w:p>
        </w:tc>
      </w:tr>
      <w:tr w14:paraId="69CEB42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B5D71E4" w14:textId="77777777">
            <w:pPr>
              <w:pStyle w:val="Tab3FirstColNonGras"/>
            </w:pPr>
            <w:r>
              <w:t>SWISS LIFE HOLDING AG-REG</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AE6F7D2" w14:textId="77777777">
            <w:pPr>
              <w:pStyle w:val="Tab1MiddleColNonGrasCentre"/>
            </w:pPr>
            <w:r>
              <w:t>CHF</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9BDF9CA" w14:textId="77777777">
            <w:pPr>
              <w:pStyle w:val="Tab3MiddleColNonGras"/>
            </w:pPr>
            <w:r>
              <w:t>160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824820C" w14:textId="77777777">
            <w:pPr>
              <w:pStyle w:val="Tab3MiddleColNonGras"/>
            </w:pPr>
            <w:r>
              <w:t>176,451.88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B9E0FBE" w14:textId="77777777">
            <w:pPr>
              <w:pStyle w:val="Tab3LastColNonGras"/>
            </w:pPr>
            <w:r>
              <w:t>0.04</w:t>
            </w:r>
          </w:p>
        </w:tc>
      </w:tr>
      <w:tr w14:paraId="7277C68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9E31F7B" w14:textId="77777777">
            <w:pPr>
              <w:pStyle w:val="Tab3FirstColNonGras"/>
            </w:pPr>
            <w:r>
              <w:t>SWISS RE AG</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93B7232" w14:textId="77777777">
            <w:pPr>
              <w:pStyle w:val="Tab1MiddleColNonGrasCentre"/>
            </w:pPr>
            <w:r>
              <w:t>CHF</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898D110" w14:textId="77777777">
            <w:pPr>
              <w:pStyle w:val="Tab3MiddleColNonGras"/>
            </w:pPr>
            <w:r>
              <w:t>2,339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999380A" w14:textId="77777777">
            <w:pPr>
              <w:pStyle w:val="Tab3MiddleColNonGras"/>
            </w:pPr>
            <w:r>
              <w:t>372,601.75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607C0B0" w14:textId="77777777">
            <w:pPr>
              <w:pStyle w:val="Tab3LastColNonGras"/>
            </w:pPr>
            <w:r>
              <w:t>0.07</w:t>
            </w:r>
          </w:p>
        </w:tc>
      </w:tr>
      <w:tr w14:paraId="61FBB1F8"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807F16C" w14:textId="77777777">
            <w:pPr>
              <w:pStyle w:val="Tab3FirstColNonGras"/>
            </w:pPr>
            <w:r>
              <w:t>T&amp;D HOLDINGS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3C5A80E"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0CD099D" w14:textId="77777777">
            <w:pPr>
              <w:pStyle w:val="Tab3MiddleColNonGras"/>
            </w:pPr>
            <w:r>
              <w:t>100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4F68E6C" w14:textId="77777777">
            <w:pPr>
              <w:pStyle w:val="Tab3MiddleColNonGras"/>
            </w:pPr>
            <w:r>
              <w:t>2,957.70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1C29C87" w14:textId="77777777">
            <w:pPr>
              <w:pStyle w:val="Tab3LastColNonGras"/>
            </w:pPr>
            <w:r>
              <w:t>0.00</w:t>
            </w:r>
          </w:p>
        </w:tc>
      </w:tr>
      <w:tr w14:paraId="6A691FA7"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FE76983" w14:textId="77777777">
            <w:pPr>
              <w:pStyle w:val="Tab3FirstColNonGras"/>
            </w:pPr>
            <w:r>
              <w:t>TALANX AG</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BC78814"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0BC37A9" w14:textId="77777777">
            <w:pPr>
              <w:pStyle w:val="Tab3MiddleColNonGras"/>
            </w:pPr>
            <w:r>
              <w:t>472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FB04AC6" w14:textId="77777777">
            <w:pPr>
              <w:pStyle w:val="Tab3MiddleColNonGras"/>
            </w:pPr>
            <w:r>
              <w:t>59,683.92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9317BDA" w14:textId="77777777">
            <w:pPr>
              <w:pStyle w:val="Tab3LastColNonGras"/>
            </w:pPr>
            <w:r>
              <w:t>0.01</w:t>
            </w:r>
          </w:p>
        </w:tc>
      </w:tr>
      <w:tr w14:paraId="7901431C"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DF0321E" w14:textId="77777777">
            <w:pPr>
              <w:pStyle w:val="Tab3FirstColNonGras"/>
            </w:pPr>
            <w:r>
              <w:t>TOKIO MARINE HOLDINGS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2BF8AAE"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938109F" w14:textId="77777777">
            <w:pPr>
              <w:pStyle w:val="Tab3MiddleColNonGras"/>
            </w:pPr>
            <w:r>
              <w:t>10,100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6E294AE" w14:textId="77777777">
            <w:pPr>
              <w:pStyle w:val="Tab3MiddleColNonGras"/>
            </w:pPr>
            <w:r>
              <w:t>447,563.22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D6EA6C9" w14:textId="77777777">
            <w:pPr>
              <w:pStyle w:val="Tab3LastColNonGras"/>
            </w:pPr>
            <w:r>
              <w:t>0.09</w:t>
            </w:r>
          </w:p>
        </w:tc>
      </w:tr>
      <w:tr w14:paraId="1CC42C02"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0787E0F" w14:textId="77777777">
            <w:pPr>
              <w:pStyle w:val="Tab3FirstColNonGras"/>
            </w:pPr>
            <w:r>
              <w:t>TRAVELERS COMPANIES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988ED13"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4FBD3C2" w14:textId="77777777">
            <w:pPr>
              <w:pStyle w:val="Tab3MiddleColNonGras"/>
            </w:pPr>
            <w:r>
              <w:t>1,224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BF79BDC" w14:textId="77777777">
            <w:pPr>
              <w:pStyle w:val="Tab3MiddleColNonGras"/>
            </w:pPr>
            <w:r>
              <w:t>404,066.88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5230D5B" w14:textId="77777777">
            <w:pPr>
              <w:pStyle w:val="Tab3LastColNonGras"/>
            </w:pPr>
            <w:r>
              <w:t>0.08</w:t>
            </w:r>
          </w:p>
        </w:tc>
      </w:tr>
      <w:tr w14:paraId="38921752"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CD91B4D" w14:textId="77777777">
            <w:pPr>
              <w:pStyle w:val="Tab3FirstColNonGras"/>
            </w:pPr>
            <w:r>
              <w:t>TRYG A/S</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FF912E5" w14:textId="77777777">
            <w:pPr>
              <w:pStyle w:val="Tab1MiddleColNonGrasCentre"/>
            </w:pPr>
            <w:r>
              <w:t>DKK</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1569E54" w14:textId="77777777">
            <w:pPr>
              <w:pStyle w:val="Tab3MiddleColNonGras"/>
            </w:pPr>
            <w:r>
              <w:t>1,687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304CCC3" w14:textId="77777777">
            <w:pPr>
              <w:pStyle w:val="Tab3MiddleColNonGras"/>
            </w:pPr>
            <w:r>
              <w:t>38,420.90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A304349" w14:textId="77777777">
            <w:pPr>
              <w:pStyle w:val="Tab3LastColNonGras"/>
            </w:pPr>
            <w:r>
              <w:t>0.01</w:t>
            </w:r>
          </w:p>
        </w:tc>
      </w:tr>
      <w:tr w14:paraId="25227589"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795696C" w14:textId="77777777">
            <w:pPr>
              <w:pStyle w:val="Tab3FirstColNonGras"/>
            </w:pPr>
            <w:r>
              <w:t>UNIPOL GRUPPO SPA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9FA3CC3"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FF9C73A" w14:textId="77777777">
            <w:pPr>
              <w:pStyle w:val="Tab3MiddleColNonGras"/>
            </w:pPr>
            <w:r>
              <w:t>1,891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C5CD35D" w14:textId="77777777">
            <w:pPr>
              <w:pStyle w:val="Tab3MiddleColNonGras"/>
            </w:pPr>
            <w:r>
              <w:t>52,773.94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02561B7" w14:textId="77777777">
            <w:pPr>
              <w:pStyle w:val="Tab3LastColNonGras"/>
            </w:pPr>
            <w:r>
              <w:t>0.01</w:t>
            </w:r>
          </w:p>
        </w:tc>
      </w:tr>
      <w:tr w14:paraId="71945ED5"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603CA42" w14:textId="77777777">
            <w:pPr>
              <w:pStyle w:val="Tab3FirstColNonGras"/>
            </w:pPr>
            <w:r>
              <w:t>WILLIS TOWERS WATSON PLC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A731660"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C2E36E5" w14:textId="77777777">
            <w:pPr>
              <w:pStyle w:val="Tab3MiddleColNonGras"/>
            </w:pPr>
            <w:r>
              <w:t>535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3FCB6BF" w14:textId="77777777">
            <w:pPr>
              <w:pStyle w:val="Tab3MiddleColNonGras"/>
            </w:pPr>
            <w:r>
              <w:t>139,832.95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0FBA923" w14:textId="77777777">
            <w:pPr>
              <w:pStyle w:val="Tab3LastColNonGras"/>
            </w:pPr>
            <w:r>
              <w:t>0.03</w:t>
            </w:r>
          </w:p>
        </w:tc>
      </w:tr>
      <w:tr w14:paraId="09709F71"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406F748" w14:textId="77777777">
            <w:pPr>
              <w:pStyle w:val="Tab3FirstColNonGras"/>
            </w:pPr>
            <w:r>
              <w:t>WR BERKLEY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A496031"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BFC2C3D" w14:textId="77777777">
            <w:pPr>
              <w:pStyle w:val="Tab3MiddleColNonGras"/>
            </w:pPr>
            <w:r>
              <w:t>1,224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43A047D" w14:textId="77777777">
            <w:pPr>
              <w:pStyle w:val="Tab3MiddleColNonGras"/>
            </w:pPr>
            <w:r>
              <w:t>86,328.72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0CB11A5" w14:textId="77777777">
            <w:pPr>
              <w:pStyle w:val="Tab3LastColNonGras"/>
            </w:pPr>
            <w:r>
              <w:t>0.02</w:t>
            </w:r>
          </w:p>
        </w:tc>
      </w:tr>
      <w:tr w14:paraId="0119521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0A163E1" w14:textId="77777777">
            <w:pPr>
              <w:pStyle w:val="Tab3FirstColNonGras"/>
            </w:pPr>
            <w:r>
              <w:t>ZURICH INSURANCE GROUP AG</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A818C11" w14:textId="77777777">
            <w:pPr>
              <w:pStyle w:val="Tab1MiddleColNonGrasCentre"/>
            </w:pPr>
            <w:r>
              <w:t>CHF</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6E71163" w14:textId="77777777">
            <w:pPr>
              <w:pStyle w:val="Tab3MiddleColNonGras"/>
            </w:pPr>
            <w:r>
              <w:t>850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992D910" w14:textId="77777777">
            <w:pPr>
              <w:pStyle w:val="Tab3MiddleColNonGras"/>
            </w:pPr>
            <w:r>
              <w:t>630,764.41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19DE2F9" w14:textId="77777777">
            <w:pPr>
              <w:pStyle w:val="Tab3LastColNonGras"/>
            </w:pPr>
            <w:r>
              <w:t>0.13</w:t>
            </w:r>
          </w:p>
        </w:tc>
      </w:tr>
      <w:tr w14:paraId="49CA7F1C"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436ED17C" w14:textId="77777777">
            <w:pPr>
              <w:pStyle w:val="Tab1FirstColGras"/>
            </w:pPr>
            <w:r>
              <w:t>Internet Software &amp; Services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0D67646F"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5284A1DB"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45423CDA" w14:textId="77777777">
            <w:pPr>
              <w:pStyle w:val="Tab1MiddleColGras"/>
            </w:pPr>
            <w:r>
              <w:t>218,755.35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9255F6C" w14:textId="77777777">
            <w:pPr>
              <w:pStyle w:val="Tab1LastColGras"/>
            </w:pPr>
            <w:r>
              <w:t>0.04</w:t>
            </w:r>
          </w:p>
        </w:tc>
      </w:tr>
      <w:tr w14:paraId="2F434B62"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87B3CF2" w14:textId="77777777">
            <w:pPr>
              <w:pStyle w:val="Tab3FirstColNonGras"/>
            </w:pPr>
            <w:r>
              <w:t>MONGODB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ADDFFB5"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1A79CE5" w14:textId="77777777">
            <w:pPr>
              <w:pStyle w:val="Tab3MiddleColNonGras"/>
            </w:pPr>
            <w:r>
              <w:t>433</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63AC460" w14:textId="77777777">
            <w:pPr>
              <w:pStyle w:val="Tab3MiddleColNonGras"/>
            </w:pPr>
            <w:r>
              <w:t>145,444.70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78C5FC9" w14:textId="77777777">
            <w:pPr>
              <w:pStyle w:val="Tab3LastColNonGras"/>
            </w:pPr>
            <w:r>
              <w:t>0.03</w:t>
            </w:r>
          </w:p>
        </w:tc>
      </w:tr>
      <w:tr w14:paraId="35E73CCC"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3AFAC45" w14:textId="77777777">
            <w:pPr>
              <w:pStyle w:val="Tab3FirstColNonGras"/>
            </w:pPr>
            <w:r>
              <w:t>WISETECH GLOBAL LTD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5709959" w14:textId="77777777">
            <w:pPr>
              <w:pStyle w:val="Tab1MiddleColNonGrasCentre"/>
            </w:pPr>
            <w:r>
              <w:t>AUD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BB7D3B6" w14:textId="77777777">
            <w:pPr>
              <w:pStyle w:val="Tab3MiddleColNonGras"/>
            </w:pPr>
            <w:r>
              <w:t>1,075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641A192" w14:textId="77777777">
            <w:pPr>
              <w:pStyle w:val="Tab3MiddleColNonGras"/>
            </w:pPr>
            <w:r>
              <w:t>24,577.23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EE01736" w14:textId="77777777">
            <w:pPr>
              <w:pStyle w:val="Tab3LastColNonGras"/>
            </w:pPr>
            <w:r>
              <w:t>0.00</w:t>
            </w:r>
          </w:p>
        </w:tc>
      </w:tr>
    </w:tbl>
    <w:p w:rsidR="00641AE7" w14:paraId="03143135" w14:textId="77777777">
      <w:pPr>
        <w:sectPr>
          <w:headerReference w:type="default" r:id="rId43"/>
          <w:footerReference w:type="default" r:id="rId44"/>
          <w:pgSz w:w="11900" w:h="16840"/>
          <w:pgMar w:top="2154" w:right="1134" w:bottom="1134" w:left="1134" w:header="400" w:footer="400" w:gutter="0"/>
          <w:cols w:space="720"/>
        </w:sectPr>
      </w:pPr>
    </w:p>
    <w:p w:rsidR="00641AE7" w14:paraId="38B08297" w14:textId="77777777">
      <w:pPr>
        <w:spacing w:line="30" w:lineRule="exact"/>
        <w:rPr>
          <w:sz w:val="3"/>
        </w:rPr>
      </w:pPr>
    </w:p>
    <w:p w:rsidR="00641AE7" w14:paraId="668EA782" w14:textId="77777777">
      <w:pPr>
        <w:pStyle w:val="TechnicalBookmark"/>
      </w:pPr>
      <w:r>
        <w:fldChar w:fldCharType="begin"/>
      </w:r>
      <w:r>
        <w:instrText xml:space="preserve"> SET 4545FD6D2FF64820FDA6A9577B4F30ED "" </w:instrText>
      </w:r>
      <w:r>
        <w:fldChar w:fldCharType="separate"/>
      </w:r>
      <w:bookmarkStart w:id="69" w:name="4545FD6D2FF64820FDA6A9577B4F30ED"/>
      <w:bookmarkEnd w:id="69"/>
      <w:r>
        <w:fldChar w:fldCharType="end"/>
      </w:r>
    </w:p>
    <w:p w:rsidR="00641AE7" w14:paraId="09BD101B" w14:textId="77777777">
      <w:pPr>
        <w:pStyle w:val="H2"/>
      </w:pPr>
      <w:r>
        <w:t>Portfolio listing of balance sheet items</w:t>
      </w:r>
    </w:p>
    <w:p w:rsidR="00641AE7" w14:paraId="351F822C" w14:textId="77777777">
      <w:pPr>
        <w:pStyle w:val="NoRefToc"/>
      </w:pPr>
      <w:r>
        <w:t>Portfolio listing of balance sheet items</w:t>
      </w:r>
    </w:p>
    <w:p w:rsidR="00641AE7" w14:paraId="14D1ABD4" w14:textId="77777777">
      <w:pPr>
        <w:pStyle w:val="TechnicalBookmark"/>
      </w:pPr>
      <w:r>
        <w:fldChar w:fldCharType="begin"/>
      </w:r>
      <w:r>
        <w:instrText xml:space="preserve"> SET 9240C955DB4586557FF10857E042392B "" </w:instrText>
      </w:r>
      <w:r>
        <w:fldChar w:fldCharType="separate"/>
      </w:r>
      <w:bookmarkStart w:id="70" w:name="9240C955DB4586557FF10857E042392B"/>
      <w:bookmarkEnd w:id="70"/>
      <w:r>
        <w:fldChar w:fldCharType="end"/>
      </w:r>
    </w:p>
    <w:p w:rsidR="00641AE7" w14:paraId="4AB98F53" w14:textId="77777777">
      <w:pPr>
        <w:pStyle w:val="TechnicalBookmark"/>
      </w:pPr>
    </w:p>
    <w:tbl>
      <w:tblPr>
        <w:tblW w:w="5000" w:type="pct"/>
        <w:tblBorders>
          <w:bottom w:val="single" w:sz="4" w:space="0" w:color="000000"/>
        </w:tblBorders>
        <w:tblLayout w:type="fixed"/>
        <w:tblLook w:val="04A0"/>
      </w:tblPr>
      <w:tblGrid>
        <w:gridCol w:w="5425"/>
        <w:gridCol w:w="796"/>
        <w:gridCol w:w="1213"/>
        <w:gridCol w:w="1472"/>
        <w:gridCol w:w="716"/>
      </w:tblGrid>
      <w:tr w14:paraId="001ECC8B" w14:textId="77777777">
        <w:tblPrEx>
          <w:tblW w:w="5000" w:type="pct"/>
          <w:tblBorders>
            <w:bottom w:val="single" w:sz="4" w:space="0" w:color="000000"/>
          </w:tblBorders>
          <w:tblLayout w:type="fixed"/>
          <w:tblLook w:val="04A0"/>
        </w:tblPrEx>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641AE7" w14:paraId="4BBC3C8B" w14:textId="77777777">
            <w:pPr>
              <w:pStyle w:val="EnteteTabFirstColBordure"/>
            </w:pPr>
            <w:r>
              <w:t>Instruments by business sector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0F6B6EB9" w14:textId="77777777">
            <w:pPr>
              <w:pStyle w:val="EnteteTabMiddleColBordure"/>
              <w:spacing w:line="184" w:lineRule="exact"/>
            </w:pPr>
            <w:r>
              <w:t>Currency</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27837AF6" w14:textId="77777777">
            <w:pPr>
              <w:pStyle w:val="EnteteTabMiddleColBordure"/>
              <w:spacing w:line="184" w:lineRule="exact"/>
            </w:pPr>
            <w:r>
              <w:t>Quantity or</w:t>
            </w:r>
          </w:p>
          <w:p w:rsidR="00641AE7" w14:paraId="7A10FB57" w14:textId="77777777">
            <w:pPr>
              <w:pStyle w:val="EnteteTabMiddleColBordure"/>
              <w:spacing w:line="184" w:lineRule="exact"/>
            </w:pPr>
            <w: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78873FD9" w14:textId="77777777">
            <w:pPr>
              <w:pStyle w:val="EnteteTabMiddleColBordure"/>
            </w:pPr>
            <w:r>
              <w:t>Present value</w:t>
            </w:r>
          </w:p>
        </w:tc>
        <w:tc>
          <w:tcPr>
            <w:tcW w:w="72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641AE7" w14:paraId="77A962C9" w14:textId="77777777">
            <w:pPr>
              <w:pStyle w:val="EnteteTabLastColBordure"/>
              <w:spacing w:line="184" w:lineRule="exact"/>
            </w:pPr>
            <w:r>
              <w:t>% Net</w:t>
            </w:r>
          </w:p>
          <w:p w:rsidR="00641AE7" w14:paraId="383FBC12" w14:textId="77777777">
            <w:pPr>
              <w:pStyle w:val="EnteteTabLastColBordure"/>
              <w:spacing w:line="184" w:lineRule="exact"/>
            </w:pPr>
            <w:r>
              <w:t>Asset</w:t>
            </w:r>
          </w:p>
        </w:tc>
      </w:tr>
      <w:tr w14:paraId="54045C07"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899A758" w14:textId="77777777">
            <w:pPr>
              <w:pStyle w:val="Tab3FirstColNonGras"/>
            </w:pPr>
            <w:r>
              <w:t>XERO LTD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9B5B34F" w14:textId="77777777">
            <w:pPr>
              <w:pStyle w:val="Tab1MiddleColNonGrasCentre"/>
            </w:pPr>
            <w:r>
              <w:t>AUD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AACCBD8" w14:textId="77777777">
            <w:pPr>
              <w:pStyle w:val="Tab3MiddleColNonGras"/>
            </w:pPr>
            <w:r>
              <w:t>974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214F7E8" w14:textId="77777777">
            <w:pPr>
              <w:pStyle w:val="Tab3MiddleColNonGras"/>
            </w:pPr>
            <w:r>
              <w:t>48,733.42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9776256" w14:textId="77777777">
            <w:pPr>
              <w:pStyle w:val="Tab3LastColNonGras"/>
            </w:pPr>
            <w:r>
              <w:t>0.01</w:t>
            </w:r>
          </w:p>
        </w:tc>
      </w:tr>
      <w:tr w14:paraId="1C46035D"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464B49C4" w14:textId="77777777">
            <w:pPr>
              <w:pStyle w:val="Tab1FirstColGras"/>
            </w:pPr>
            <w:r>
              <w:t>IT Services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5159BA25"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7A470464"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11806033" w14:textId="77777777">
            <w:pPr>
              <w:pStyle w:val="Tab1MiddleColGras"/>
            </w:pPr>
            <w:r>
              <w:t>7,674,420.92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4F73F5A" w14:textId="77777777">
            <w:pPr>
              <w:pStyle w:val="Tab1LastColGras"/>
            </w:pPr>
            <w:r>
              <w:t>1.54</w:t>
            </w:r>
          </w:p>
        </w:tc>
      </w:tr>
      <w:tr w14:paraId="720046F3"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4FBCBF2" w14:textId="77777777">
            <w:pPr>
              <w:pStyle w:val="Tab3FirstColNonGras"/>
            </w:pPr>
            <w:r>
              <w:t>ARISTA NETWORKS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ACBCF7F"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7E3E0AD" w14:textId="77777777">
            <w:pPr>
              <w:pStyle w:val="Tab3MiddleColNonGras"/>
            </w:pPr>
            <w:r>
              <w:t>17,018</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C2F26C4" w14:textId="77777777">
            <w:pPr>
              <w:pStyle w:val="Tab3MiddleColNonGras"/>
            </w:pPr>
            <w:r>
              <w:t>2,891,017.84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7EEDF7C" w14:textId="77777777">
            <w:pPr>
              <w:pStyle w:val="Tab3LastColNonGras"/>
            </w:pPr>
            <w:r>
              <w:t>0.59</w:t>
            </w:r>
          </w:p>
        </w:tc>
      </w:tr>
      <w:tr w14:paraId="4284566E"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FAECD3E" w14:textId="77777777">
            <w:pPr>
              <w:pStyle w:val="Tab3FirstColNonGras"/>
            </w:pPr>
            <w:r>
              <w:t>CAPGEMINI SE</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0048BD4"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97528B9" w14:textId="77777777">
            <w:pPr>
              <w:pStyle w:val="Tab3MiddleColNonGras"/>
            </w:pPr>
            <w:r>
              <w:t>850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EA7F97A" w14:textId="77777777">
            <w:pPr>
              <w:pStyle w:val="Tab3MiddleColNonGras"/>
            </w:pPr>
            <w:r>
              <w:t>85,479.97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D1AA6F8" w14:textId="77777777">
            <w:pPr>
              <w:pStyle w:val="Tab3LastColNonGras"/>
            </w:pPr>
            <w:r>
              <w:t>0.02</w:t>
            </w:r>
          </w:p>
        </w:tc>
      </w:tr>
      <w:tr w14:paraId="0B5941DB"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9F487BC" w14:textId="77777777">
            <w:pPr>
              <w:pStyle w:val="Tab3FirstColNonGras"/>
            </w:pPr>
            <w:r>
              <w:t>CGI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50825F7" w14:textId="77777777">
            <w:pPr>
              <w:pStyle w:val="Tab1MiddleColNonGrasCentre"/>
            </w:pPr>
            <w:r>
              <w:t>CAD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4A55970" w14:textId="77777777">
            <w:pPr>
              <w:pStyle w:val="Tab3MiddleColNonGras"/>
            </w:pPr>
            <w:r>
              <w:t>1,072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664D5F5" w14:textId="77777777">
            <w:pPr>
              <w:pStyle w:val="Tab3MiddleColNonGras"/>
            </w:pPr>
            <w:r>
              <w:t>69,265.66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57101A6" w14:textId="77777777">
            <w:pPr>
              <w:pStyle w:val="Tab3LastColNonGras"/>
            </w:pPr>
            <w:r>
              <w:t>0.01</w:t>
            </w:r>
          </w:p>
        </w:tc>
      </w:tr>
      <w:tr w14:paraId="012775E3"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A402E78" w14:textId="77777777">
            <w:pPr>
              <w:pStyle w:val="Tab3FirstColNonGras"/>
            </w:pPr>
            <w:r>
              <w:t>CLOUDFLARE INC - CLASS 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B43AF7A"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EAF94CA" w14:textId="77777777">
            <w:pPr>
              <w:pStyle w:val="Tab3MiddleColNonGras"/>
            </w:pPr>
            <w:r>
              <w:t>1,700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0EBEF6F" w14:textId="77777777">
            <w:pPr>
              <w:pStyle w:val="Tab3MiddleColNonGras"/>
            </w:pPr>
            <w:r>
              <w:t>416,976.00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64D5E4D" w14:textId="77777777">
            <w:pPr>
              <w:pStyle w:val="Tab3LastColNonGras"/>
            </w:pPr>
            <w:r>
              <w:t>0.08</w:t>
            </w:r>
          </w:p>
        </w:tc>
      </w:tr>
      <w:tr w14:paraId="56C4C37F"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1E224A2" w14:textId="77777777">
            <w:pPr>
              <w:pStyle w:val="Tab3FirstColNonGras"/>
            </w:pPr>
            <w:r>
              <w:t>COGNIZANT TECH SOLUTIONS-A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BA44A46"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8C22231" w14:textId="77777777">
            <w:pPr>
              <w:pStyle w:val="Tab3MiddleColNonGras"/>
            </w:pPr>
            <w:r>
              <w:t>2,741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AA68592" w14:textId="77777777">
            <w:pPr>
              <w:pStyle w:val="Tab3MiddleColNonGras"/>
            </w:pPr>
            <w:r>
              <w:t>106,158.93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15F0EBA" w14:textId="77777777">
            <w:pPr>
              <w:pStyle w:val="Tab3LastColNonGras"/>
            </w:pPr>
            <w:r>
              <w:t>0.02</w:t>
            </w:r>
          </w:p>
        </w:tc>
      </w:tr>
      <w:tr w14:paraId="093A40F2"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58CB561" w14:textId="77777777">
            <w:pPr>
              <w:pStyle w:val="Tab3FirstColNonGras"/>
            </w:pPr>
            <w:r>
              <w:t>CREDO TECHNOLOGY GROUP HOLDI</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21726B4"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D34806A" w14:textId="77777777">
            <w:pPr>
              <w:pStyle w:val="Tab3MiddleColNonGras"/>
            </w:pPr>
            <w:r>
              <w:t>2,583</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22F1EC1" w14:textId="77777777">
            <w:pPr>
              <w:pStyle w:val="Tab3MiddleColNonGras"/>
            </w:pPr>
            <w:r>
              <w:t>702,446.85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4BB8716" w14:textId="77777777">
            <w:pPr>
              <w:pStyle w:val="Tab3LastColNonGras"/>
            </w:pPr>
            <w:r>
              <w:t>0.14</w:t>
            </w:r>
          </w:p>
        </w:tc>
      </w:tr>
      <w:tr w14:paraId="25E77A89"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ADA4840" w14:textId="77777777">
            <w:pPr>
              <w:pStyle w:val="Tab3FirstColNonGras"/>
            </w:pPr>
            <w:r>
              <w:t>DATADOG INC - CLASS 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3128BE7"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98DEFCA" w14:textId="77777777">
            <w:pPr>
              <w:pStyle w:val="Tab3MiddleColNonGras"/>
            </w:pPr>
            <w:r>
              <w:t>1,760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534EE2E" w14:textId="77777777">
            <w:pPr>
              <w:pStyle w:val="Tab3MiddleColNonGras"/>
            </w:pPr>
            <w:r>
              <w:t>458,233.60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AA20D5D" w14:textId="77777777">
            <w:pPr>
              <w:pStyle w:val="Tab3LastColNonGras"/>
            </w:pPr>
            <w:r>
              <w:t>0.09</w:t>
            </w:r>
          </w:p>
        </w:tc>
      </w:tr>
      <w:tr w14:paraId="69EFB930"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C5493C4" w14:textId="77777777">
            <w:pPr>
              <w:pStyle w:val="Tab3FirstColNonGras"/>
            </w:pPr>
            <w:r>
              <w:t>DELL TECHNOLOGIES -C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3B5904F"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76DF2D4" w14:textId="77777777">
            <w:pPr>
              <w:pStyle w:val="Tab3MiddleColNonGras"/>
            </w:pPr>
            <w:r>
              <w:t>319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0097779" w14:textId="77777777">
            <w:pPr>
              <w:pStyle w:val="Tab3MiddleColNonGras"/>
            </w:pPr>
            <w:r>
              <w:t>137,635.74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639293C" w14:textId="77777777">
            <w:pPr>
              <w:pStyle w:val="Tab3LastColNonGras"/>
            </w:pPr>
            <w:r>
              <w:t>0.03</w:t>
            </w:r>
          </w:p>
        </w:tc>
      </w:tr>
      <w:tr w14:paraId="14755D10"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CA050D6" w14:textId="77777777">
            <w:pPr>
              <w:pStyle w:val="Tab3FirstColNonGras"/>
            </w:pPr>
            <w:r>
              <w:t>NEC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D49F8E3"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9DDD975" w14:textId="77777777">
            <w:pPr>
              <w:pStyle w:val="Tab3MiddleColNonGras"/>
            </w:pPr>
            <w:r>
              <w:t>600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EEC31CD" w14:textId="77777777">
            <w:pPr>
              <w:pStyle w:val="Tab3MiddleColNonGras"/>
            </w:pPr>
            <w:r>
              <w:t>14,490.08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63F4637" w14:textId="77777777">
            <w:pPr>
              <w:pStyle w:val="Tab3LastColNonGras"/>
            </w:pPr>
            <w:r>
              <w:t>0.00</w:t>
            </w:r>
          </w:p>
        </w:tc>
      </w:tr>
      <w:tr w14:paraId="7D55B5EE"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57FE150" w14:textId="77777777">
            <w:pPr>
              <w:pStyle w:val="Tab3FirstColNonGras"/>
            </w:pPr>
            <w:r>
              <w:t>NOMURA RESEARCH INSTITUTE LT</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5F3A43C"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EF07A79" w14:textId="77777777">
            <w:pPr>
              <w:pStyle w:val="Tab3MiddleColNonGras"/>
            </w:pPr>
            <w:r>
              <w:t>2,200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A974447" w14:textId="77777777">
            <w:pPr>
              <w:pStyle w:val="Tab3MiddleColNonGras"/>
            </w:pPr>
            <w:r>
              <w:t>62,159.06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8234D34" w14:textId="77777777">
            <w:pPr>
              <w:pStyle w:val="Tab3LastColNonGras"/>
            </w:pPr>
            <w:r>
              <w:t>0.01</w:t>
            </w:r>
          </w:p>
        </w:tc>
      </w:tr>
      <w:tr w14:paraId="2EA9E23B"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C3156FB" w14:textId="77777777">
            <w:pPr>
              <w:pStyle w:val="Tab3FirstColNonGras"/>
            </w:pPr>
            <w:r>
              <w:t>OBIC CO LTD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BE2CE32"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70D4D65" w14:textId="77777777">
            <w:pPr>
              <w:pStyle w:val="Tab3MiddleColNonGras"/>
            </w:pPr>
            <w:r>
              <w:t>1,900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45F17FF" w14:textId="77777777">
            <w:pPr>
              <w:pStyle w:val="Tab3MiddleColNonGras"/>
            </w:pPr>
            <w:r>
              <w:t>44,692.82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F2878A9" w14:textId="77777777">
            <w:pPr>
              <w:pStyle w:val="Tab3LastColNonGras"/>
            </w:pPr>
            <w:r>
              <w:t>0.01</w:t>
            </w:r>
          </w:p>
        </w:tc>
      </w:tr>
      <w:tr w14:paraId="033286F5"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658CE6B" w14:textId="77777777">
            <w:pPr>
              <w:pStyle w:val="Tab3FirstColNonGras"/>
            </w:pPr>
            <w:r>
              <w:t>OTSUKA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7F3C8AB"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E66343E" w14:textId="77777777">
            <w:pPr>
              <w:pStyle w:val="Tab3MiddleColNonGras"/>
            </w:pPr>
            <w:r>
              <w:t>100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1EF0C7B" w14:textId="77777777">
            <w:pPr>
              <w:pStyle w:val="Tab3MiddleColNonGras"/>
            </w:pPr>
            <w:r>
              <w:t>1,706.51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ABEC257" w14:textId="77777777">
            <w:pPr>
              <w:pStyle w:val="Tab3LastColNonGras"/>
            </w:pPr>
            <w:r>
              <w:t>0.00</w:t>
            </w:r>
          </w:p>
        </w:tc>
      </w:tr>
      <w:tr w14:paraId="63B70F1A"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4702884" w14:textId="77777777">
            <w:pPr>
              <w:pStyle w:val="Tab3FirstColNonGras"/>
            </w:pPr>
            <w:r>
              <w:t>PAYPAL HOLDINGS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DCF1CAF"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D8C300E" w14:textId="77777777">
            <w:pPr>
              <w:pStyle w:val="Tab3MiddleColNonGras"/>
            </w:pPr>
            <w:r>
              <w:t>4,905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61C51B0" w14:textId="77777777">
            <w:pPr>
              <w:pStyle w:val="Tab3MiddleColNonGras"/>
            </w:pPr>
            <w:r>
              <w:t>211,797.90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776CD84" w14:textId="77777777">
            <w:pPr>
              <w:pStyle w:val="Tab3LastColNonGras"/>
            </w:pPr>
            <w:r>
              <w:t>0.04</w:t>
            </w:r>
          </w:p>
        </w:tc>
      </w:tr>
      <w:tr w14:paraId="7C884C12"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0CB4399" w14:textId="77777777">
            <w:pPr>
              <w:pStyle w:val="Tab3FirstColNonGras"/>
            </w:pPr>
            <w:r>
              <w:t>REDDIT INC-CL 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0ECEE52"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C7F79EF" w14:textId="77777777">
            <w:pPr>
              <w:pStyle w:val="Tab3MiddleColNonGras"/>
            </w:pPr>
            <w:r>
              <w:t>666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175A95D" w14:textId="77777777">
            <w:pPr>
              <w:pStyle w:val="Tab3MiddleColNonGras"/>
            </w:pPr>
            <w:r>
              <w:t>115,604.28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9EF4DCB" w14:textId="77777777">
            <w:pPr>
              <w:pStyle w:val="Tab3LastColNonGras"/>
            </w:pPr>
            <w:r>
              <w:t>0.02</w:t>
            </w:r>
          </w:p>
        </w:tc>
      </w:tr>
      <w:tr w14:paraId="2BC1CF70"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3DB3AE3" w14:textId="77777777">
            <w:pPr>
              <w:pStyle w:val="Tab3FirstColNonGras"/>
            </w:pPr>
            <w:r>
              <w:t>ROBINHOOD MARKETS INC - 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C6EE31D"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50BC8C5" w14:textId="77777777">
            <w:pPr>
              <w:pStyle w:val="Tab3MiddleColNonGras"/>
            </w:pPr>
            <w:r>
              <w:t>4,242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022035C" w14:textId="77777777">
            <w:pPr>
              <w:pStyle w:val="Tab3MiddleColNonGras"/>
            </w:pPr>
            <w:r>
              <w:t>425,387.76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3E7B970" w14:textId="77777777">
            <w:pPr>
              <w:pStyle w:val="Tab3LastColNonGras"/>
            </w:pPr>
            <w:r>
              <w:t>0.09</w:t>
            </w:r>
          </w:p>
        </w:tc>
      </w:tr>
      <w:tr w14:paraId="1140B3C0"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53FB5AF" w14:textId="77777777">
            <w:pPr>
              <w:pStyle w:val="Tab3FirstColNonGras"/>
            </w:pPr>
            <w:r>
              <w:t>SAMSARA INC-CL 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829C4AE"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56B1357" w14:textId="77777777">
            <w:pPr>
              <w:pStyle w:val="Tab3MiddleColNonGras"/>
            </w:pPr>
            <w:r>
              <w:t>1,891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7D1B90F" w14:textId="77777777">
            <w:pPr>
              <w:pStyle w:val="Tab3MiddleColNonGras"/>
            </w:pPr>
            <w:r>
              <w:t>61,325.13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3B56716" w14:textId="77777777">
            <w:pPr>
              <w:pStyle w:val="Tab3LastColNonGras"/>
            </w:pPr>
            <w:r>
              <w:t>0.01</w:t>
            </w:r>
          </w:p>
        </w:tc>
      </w:tr>
      <w:tr w14:paraId="215B1425"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A3C90DB" w14:textId="77777777">
            <w:pPr>
              <w:pStyle w:val="Tab3FirstColNonGras"/>
            </w:pPr>
            <w:r>
              <w:t>SHOPIFY INC - CLASS 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08E2609" w14:textId="77777777">
            <w:pPr>
              <w:pStyle w:val="Tab1MiddleColNonGrasCentre"/>
            </w:pPr>
            <w:r>
              <w:t>CAD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855E023" w14:textId="77777777">
            <w:pPr>
              <w:pStyle w:val="Tab3MiddleColNonGras"/>
            </w:pPr>
            <w:r>
              <w:t>6,873</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18499C0" w14:textId="77777777">
            <w:pPr>
              <w:pStyle w:val="Tab3MiddleColNonGras"/>
            </w:pPr>
            <w:r>
              <w:t>786,056.53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70B236F" w14:textId="77777777">
            <w:pPr>
              <w:pStyle w:val="Tab3LastColNonGras"/>
            </w:pPr>
            <w:r>
              <w:t>0.16</w:t>
            </w:r>
          </w:p>
        </w:tc>
      </w:tr>
      <w:tr w14:paraId="08906768"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E209979" w14:textId="77777777">
            <w:pPr>
              <w:pStyle w:val="Tab3FirstColNonGras"/>
            </w:pPr>
            <w:r>
              <w:t>SNOWFLAKE INC-CLASS 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3AC7C1F"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B22577B" w14:textId="77777777">
            <w:pPr>
              <w:pStyle w:val="Tab3MiddleColNonGras"/>
            </w:pPr>
            <w:r>
              <w:t>1,816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F82AF39" w14:textId="77777777">
            <w:pPr>
              <w:pStyle w:val="Tab3MiddleColNonGras"/>
            </w:pPr>
            <w:r>
              <w:t>462,172.00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388F7A0" w14:textId="77777777">
            <w:pPr>
              <w:pStyle w:val="Tab3LastColNonGras"/>
            </w:pPr>
            <w:r>
              <w:t>0.09</w:t>
            </w:r>
          </w:p>
        </w:tc>
      </w:tr>
      <w:tr w14:paraId="35A05CD0"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6DBAFB0" w14:textId="77777777">
            <w:pPr>
              <w:pStyle w:val="Tab3FirstColNonGras"/>
            </w:pPr>
            <w:r>
              <w:t>TWILIO INC - 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4EFC189"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CE0935E" w14:textId="77777777">
            <w:pPr>
              <w:pStyle w:val="Tab3MiddleColNonGras"/>
            </w:pPr>
            <w:r>
              <w:t>1,118</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E823486" w14:textId="77777777">
            <w:pPr>
              <w:pStyle w:val="Tab3MiddleColNonGras"/>
            </w:pPr>
            <w:r>
              <w:t>230,676.94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425B513" w14:textId="77777777">
            <w:pPr>
              <w:pStyle w:val="Tab3LastColNonGras"/>
            </w:pPr>
            <w:r>
              <w:t>0.05</w:t>
            </w:r>
          </w:p>
        </w:tc>
      </w:tr>
      <w:tr w14:paraId="3171068A"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4157944" w14:textId="77777777">
            <w:pPr>
              <w:pStyle w:val="Tab3FirstColNonGras"/>
            </w:pPr>
            <w:r>
              <w:t>UBER TECHNOLOGIES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6DA2083"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91E1044" w14:textId="77777777">
            <w:pPr>
              <w:pStyle w:val="Tab3MiddleColNonGras"/>
            </w:pPr>
            <w:r>
              <w:t>1,786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162CFE7" w14:textId="77777777">
            <w:pPr>
              <w:pStyle w:val="Tab3MiddleColNonGras"/>
            </w:pPr>
            <w:r>
              <w:t>128,877.76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6CEAA88" w14:textId="77777777">
            <w:pPr>
              <w:pStyle w:val="Tab3LastColNonGras"/>
            </w:pPr>
            <w:r>
              <w:t>0.03</w:t>
            </w:r>
          </w:p>
        </w:tc>
      </w:tr>
      <w:tr w14:paraId="3167068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8149B85" w14:textId="77777777">
            <w:pPr>
              <w:pStyle w:val="Tab3FirstColNonGras"/>
            </w:pPr>
            <w:r>
              <w:t>VEEVA SYSTEMS INC-CLASS 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99F30C8"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B1F3EF9" w14:textId="77777777">
            <w:pPr>
              <w:pStyle w:val="Tab3MiddleColNonGras"/>
            </w:pPr>
            <w:r>
              <w:t>864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8BFB9E3" w14:textId="77777777">
            <w:pPr>
              <w:pStyle w:val="Tab3MiddleColNonGras"/>
            </w:pPr>
            <w:r>
              <w:t>153,334.08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E4B14BA" w14:textId="77777777">
            <w:pPr>
              <w:pStyle w:val="Tab3LastColNonGras"/>
            </w:pPr>
            <w:r>
              <w:t>0.03</w:t>
            </w:r>
          </w:p>
        </w:tc>
      </w:tr>
      <w:tr w14:paraId="2837AA58"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873270A" w14:textId="77777777">
            <w:pPr>
              <w:pStyle w:val="Tab3FirstColNonGras"/>
            </w:pPr>
            <w:r>
              <w:t>VERISIGN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4AD7FFA"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F136F64" w14:textId="77777777">
            <w:pPr>
              <w:pStyle w:val="Tab3MiddleColNonGras"/>
            </w:pPr>
            <w:r>
              <w:t>433</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7A51370" w14:textId="77777777">
            <w:pPr>
              <w:pStyle w:val="Tab3MiddleColNonGras"/>
            </w:pPr>
            <w:r>
              <w:t>108,925.48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2E78DCD" w14:textId="77777777">
            <w:pPr>
              <w:pStyle w:val="Tab3LastColNonGras"/>
            </w:pPr>
            <w:r>
              <w:t>0.02</w:t>
            </w:r>
          </w:p>
        </w:tc>
      </w:tr>
      <w:tr w14:paraId="46A8EF4D"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7A8EC6A2" w14:textId="77777777">
            <w:pPr>
              <w:pStyle w:val="Tab1FirstColGras"/>
            </w:pPr>
            <w:r>
              <w:t>Life Sciences Tools &amp; Services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52673ECB"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5DE0DB05"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163F3087" w14:textId="77777777">
            <w:pPr>
              <w:pStyle w:val="Tab1MiddleColGras"/>
            </w:pPr>
            <w:r>
              <w:t>4,836,544.89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1355921" w14:textId="77777777">
            <w:pPr>
              <w:pStyle w:val="Tab1LastColGras"/>
            </w:pPr>
            <w:r>
              <w:t>0.97</w:t>
            </w:r>
          </w:p>
        </w:tc>
      </w:tr>
      <w:tr w14:paraId="2E9356DB"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9F12C2C" w14:textId="77777777">
            <w:pPr>
              <w:pStyle w:val="Tab3FirstColNonGras"/>
            </w:pPr>
            <w:r>
              <w:t>AGILENT TECHNOLOGIES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4386D9A"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3D169B6" w14:textId="77777777">
            <w:pPr>
              <w:pStyle w:val="Tab3MiddleColNonGras"/>
            </w:pPr>
            <w:r>
              <w:t>4,577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3D150DF" w14:textId="77777777">
            <w:pPr>
              <w:pStyle w:val="Tab3MiddleColNonGras"/>
            </w:pPr>
            <w:r>
              <w:t>607,962.91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018481D" w14:textId="77777777">
            <w:pPr>
              <w:pStyle w:val="Tab3LastColNonGras"/>
            </w:pPr>
            <w:r>
              <w:t>0.12</w:t>
            </w:r>
          </w:p>
        </w:tc>
      </w:tr>
      <w:tr w14:paraId="4CB5945C"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577CCA0" w14:textId="77777777">
            <w:pPr>
              <w:pStyle w:val="Tab3FirstColNonGras"/>
            </w:pPr>
            <w:r>
              <w:t>DANAHER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FF1F163"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FC645F2" w14:textId="77777777">
            <w:pPr>
              <w:pStyle w:val="Tab3MiddleColNonGras"/>
            </w:pPr>
            <w:r>
              <w:t>10,249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4762CBB" w14:textId="77777777">
            <w:pPr>
              <w:pStyle w:val="Tab3MiddleColNonGras"/>
            </w:pPr>
            <w:r>
              <w:t>1,952,229.52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49ED747" w14:textId="77777777">
            <w:pPr>
              <w:pStyle w:val="Tab3LastColNonGras"/>
            </w:pPr>
            <w:r>
              <w:t>0.39</w:t>
            </w:r>
          </w:p>
        </w:tc>
      </w:tr>
      <w:tr w14:paraId="321DC757"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D0977E4" w14:textId="77777777">
            <w:pPr>
              <w:pStyle w:val="Tab3FirstColNonGras"/>
            </w:pPr>
            <w:r>
              <w:t>EUROFINS SCIENTIFIC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F496A4E"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E7FEB34" w14:textId="77777777">
            <w:pPr>
              <w:pStyle w:val="Tab3MiddleColNonGras"/>
            </w:pPr>
            <w:r>
              <w:t>1,901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C6F24EC" w14:textId="77777777">
            <w:pPr>
              <w:pStyle w:val="Tab3MiddleColNonGras"/>
            </w:pPr>
            <w:r>
              <w:t>149,009.22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EE85550" w14:textId="77777777">
            <w:pPr>
              <w:pStyle w:val="Tab3LastColNonGras"/>
            </w:pPr>
            <w:r>
              <w:t>0.03</w:t>
            </w:r>
          </w:p>
        </w:tc>
      </w:tr>
      <w:tr w14:paraId="2841909B"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B751006" w14:textId="77777777">
            <w:pPr>
              <w:pStyle w:val="Tab3FirstColNonGras"/>
            </w:pPr>
            <w:r>
              <w:t>ILLUMINA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4F49198"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5823EC7" w14:textId="77777777">
            <w:pPr>
              <w:pStyle w:val="Tab3MiddleColNonGras"/>
            </w:pPr>
            <w:r>
              <w:t>2,422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0AF0180" w14:textId="77777777">
            <w:pPr>
              <w:pStyle w:val="Tab3MiddleColNonGras"/>
            </w:pPr>
            <w:r>
              <w:t>425,860.26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4D987F6" w14:textId="77777777">
            <w:pPr>
              <w:pStyle w:val="Tab3LastColNonGras"/>
            </w:pPr>
            <w:r>
              <w:t>0.09</w:t>
            </w:r>
          </w:p>
        </w:tc>
      </w:tr>
      <w:tr w14:paraId="6536795F"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6555289" w14:textId="77777777">
            <w:pPr>
              <w:pStyle w:val="Tab3FirstColNonGras"/>
            </w:pPr>
            <w:r>
              <w:t>IQVIA HOLDINGS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24C55DE"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587087C" w14:textId="77777777">
            <w:pPr>
              <w:pStyle w:val="Tab3MiddleColNonGras"/>
            </w:pPr>
            <w:r>
              <w:t>2,920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85D2091" w14:textId="77777777">
            <w:pPr>
              <w:pStyle w:val="Tab3MiddleColNonGras"/>
            </w:pPr>
            <w:r>
              <w:t>564,202.40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7B711E7" w14:textId="77777777">
            <w:pPr>
              <w:pStyle w:val="Tab3LastColNonGras"/>
            </w:pPr>
            <w:r>
              <w:t>0.11</w:t>
            </w:r>
          </w:p>
        </w:tc>
      </w:tr>
      <w:tr w14:paraId="39C40FEE"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5DB2306" w14:textId="77777777">
            <w:pPr>
              <w:pStyle w:val="Tab3FirstColNonGras"/>
            </w:pPr>
            <w:r>
              <w:t>METTLER-TOLEDO INTERNATIONAL</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2DBA47F"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F429E22" w14:textId="77777777">
            <w:pPr>
              <w:pStyle w:val="Tab3MiddleColNonGras"/>
            </w:pPr>
            <w:r>
              <w:t>331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9B9843F" w14:textId="77777777">
            <w:pPr>
              <w:pStyle w:val="Tab3MiddleColNonGras"/>
            </w:pPr>
            <w:r>
              <w:t>422,855.81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D135582" w14:textId="77777777">
            <w:pPr>
              <w:pStyle w:val="Tab3LastColNonGras"/>
            </w:pPr>
            <w:r>
              <w:t>0.08</w:t>
            </w:r>
          </w:p>
        </w:tc>
      </w:tr>
      <w:tr w14:paraId="14C37B55"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1A3DDAD" w14:textId="77777777">
            <w:pPr>
              <w:pStyle w:val="Tab3FirstColNonGras"/>
            </w:pPr>
            <w:r>
              <w:t>QIAGEN N.V.</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67C02DF"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E871ABA" w14:textId="77777777">
            <w:pPr>
              <w:pStyle w:val="Tab3MiddleColNonGras"/>
            </w:pPr>
            <w:r>
              <w:t>3,299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01912D5" w14:textId="77777777">
            <w:pPr>
              <w:pStyle w:val="Tab3MiddleColNonGras"/>
            </w:pPr>
            <w:r>
              <w:t>127,862.21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CF4573D" w14:textId="77777777">
            <w:pPr>
              <w:pStyle w:val="Tab3LastColNonGras"/>
            </w:pPr>
            <w:r>
              <w:t>0.03</w:t>
            </w:r>
          </w:p>
        </w:tc>
      </w:tr>
      <w:tr w14:paraId="3823BC15"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A5F19E3" w14:textId="77777777">
            <w:pPr>
              <w:pStyle w:val="Tab3FirstColNonGras"/>
            </w:pPr>
            <w:r>
              <w:t>WATERS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D70E12C"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E7B284F" w14:textId="77777777">
            <w:pPr>
              <w:pStyle w:val="Tab3MiddleColNonGras"/>
            </w:pPr>
            <w:r>
              <w:t>1,564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5C61194" w14:textId="77777777">
            <w:pPr>
              <w:pStyle w:val="Tab3MiddleColNonGras"/>
            </w:pPr>
            <w:r>
              <w:t>586,562.56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A9D1B0E" w14:textId="77777777">
            <w:pPr>
              <w:pStyle w:val="Tab3LastColNonGras"/>
            </w:pPr>
            <w:r>
              <w:t>0.12</w:t>
            </w:r>
          </w:p>
        </w:tc>
      </w:tr>
      <w:tr w14:paraId="50AFFC57"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4DF33CDB" w14:textId="77777777">
            <w:pPr>
              <w:pStyle w:val="Tab1FirstColGras"/>
            </w:pPr>
            <w:r>
              <w:t>Listed Real Estate Investment Companies (SIIC)</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0772857D"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4F77BD6A"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3FAA5D68" w14:textId="77777777">
            <w:pPr>
              <w:pStyle w:val="Tab1MiddleColGras"/>
            </w:pPr>
            <w:r>
              <w:t>1,303,173.49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5CE26B7" w14:textId="77777777">
            <w:pPr>
              <w:pStyle w:val="Tab1LastColGras"/>
            </w:pPr>
            <w:r>
              <w:t>0.26</w:t>
            </w:r>
          </w:p>
        </w:tc>
      </w:tr>
      <w:tr w14:paraId="2A3452C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A7088D9" w14:textId="77777777">
            <w:pPr>
              <w:pStyle w:val="Tab3FirstColNonGras"/>
            </w:pPr>
            <w:r>
              <w:t>COVIVIO</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A3EAE3F"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1AF7050" w14:textId="77777777">
            <w:pPr>
              <w:pStyle w:val="Tab3MiddleColNonGras"/>
            </w:pPr>
            <w:r>
              <w:t>844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274AD90" w14:textId="77777777">
            <w:pPr>
              <w:pStyle w:val="Tab3MiddleColNonGras"/>
            </w:pPr>
            <w:r>
              <w:t>51,721.06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1335AF0" w14:textId="77777777">
            <w:pPr>
              <w:pStyle w:val="Tab3LastColNonGras"/>
            </w:pPr>
            <w:r>
              <w:t>0.01</w:t>
            </w:r>
          </w:p>
        </w:tc>
      </w:tr>
      <w:tr w14:paraId="3E270EA8"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4584881" w14:textId="77777777">
            <w:pPr>
              <w:pStyle w:val="Tab3FirstColNonGras"/>
            </w:pPr>
            <w:r>
              <w:t>CROWN CASTLE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9E24249"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815BC4E" w14:textId="77777777">
            <w:pPr>
              <w:pStyle w:val="Tab3MiddleColNonGras"/>
            </w:pPr>
            <w:r>
              <w:t>7,430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4E5CCF6" w14:textId="77777777">
            <w:pPr>
              <w:pStyle w:val="Tab3MiddleColNonGras"/>
            </w:pPr>
            <w:r>
              <w:t>562,673.90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EF4BDED" w14:textId="77777777">
            <w:pPr>
              <w:pStyle w:val="Tab3LastColNonGras"/>
            </w:pPr>
            <w:r>
              <w:t>0.12</w:t>
            </w:r>
          </w:p>
        </w:tc>
      </w:tr>
      <w:tr w14:paraId="6AB42BCF"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B6A09AF" w14:textId="77777777">
            <w:pPr>
              <w:pStyle w:val="Tab3FirstColNonGras"/>
            </w:pPr>
            <w:r>
              <w:t>LAND SECURITIES GROUP PLC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E0289CB" w14:textId="77777777">
            <w:pPr>
              <w:pStyle w:val="Tab1MiddleColNonGrasCentre"/>
            </w:pPr>
            <w:r>
              <w:t>GBP</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26CF71B" w14:textId="77777777">
            <w:pPr>
              <w:pStyle w:val="Tab3MiddleColNonGras"/>
            </w:pPr>
            <w:r>
              <w:t>12,193</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9508FCB" w14:textId="77777777">
            <w:pPr>
              <w:pStyle w:val="Tab3MiddleColNonGras"/>
            </w:pPr>
            <w:r>
              <w:t>105,353.00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2A90F13" w14:textId="77777777">
            <w:pPr>
              <w:pStyle w:val="Tab3LastColNonGras"/>
            </w:pPr>
            <w:r>
              <w:t>0.02</w:t>
            </w:r>
          </w:p>
        </w:tc>
      </w:tr>
      <w:tr w14:paraId="6B5BE44F"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D019139" w14:textId="77777777">
            <w:pPr>
              <w:pStyle w:val="Tab3FirstColNonGras"/>
            </w:pPr>
            <w:r>
              <w:t>STOCKLAND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02CF632" w14:textId="77777777">
            <w:pPr>
              <w:pStyle w:val="Tab1MiddleColNonGrasCentre"/>
            </w:pPr>
            <w:r>
              <w:t>AUD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7EDC8BC" w14:textId="77777777">
            <w:pPr>
              <w:pStyle w:val="Tab3MiddleColNonGras"/>
            </w:pPr>
            <w:r>
              <w:t>39,448</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83AB5B4" w14:textId="77777777">
            <w:pPr>
              <w:pStyle w:val="Tab3MiddleColNonGras"/>
            </w:pPr>
            <w:r>
              <w:t>111,505.33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F599953" w14:textId="77777777">
            <w:pPr>
              <w:pStyle w:val="Tab3LastColNonGras"/>
            </w:pPr>
            <w:r>
              <w:t>0.02</w:t>
            </w:r>
          </w:p>
        </w:tc>
      </w:tr>
      <w:tr w14:paraId="38525163"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F529EC3" w14:textId="77777777">
            <w:pPr>
              <w:pStyle w:val="Tab3FirstColNonGras"/>
            </w:pPr>
            <w:r>
              <w:t>UNIBAIL-RODAMCO-WESTFIELD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FA1869D"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2B624D4" w14:textId="77777777">
            <w:pPr>
              <w:pStyle w:val="Tab3MiddleColNonGras"/>
            </w:pPr>
            <w:r>
              <w:t>1,840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0AFB328" w14:textId="77777777">
            <w:pPr>
              <w:pStyle w:val="Tab3MiddleColNonGras"/>
            </w:pPr>
            <w:r>
              <w:t>215,521.20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F78CCB6" w14:textId="77777777">
            <w:pPr>
              <w:pStyle w:val="Tab3LastColNonGras"/>
            </w:pPr>
            <w:r>
              <w:t>0.04</w:t>
            </w:r>
          </w:p>
        </w:tc>
      </w:tr>
      <w:tr w14:paraId="3C967321"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90912B0" w14:textId="77777777">
            <w:pPr>
              <w:pStyle w:val="Tab3FirstColNonGras"/>
            </w:pPr>
            <w:r>
              <w:t>WP CAREY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C1ECDF7"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4D06960" w14:textId="77777777">
            <w:pPr>
              <w:pStyle w:val="Tab3MiddleColNonGras"/>
            </w:pPr>
            <w:r>
              <w:t>3,586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A677067" w14:textId="77777777">
            <w:pPr>
              <w:pStyle w:val="Tab3MiddleColNonGras"/>
            </w:pPr>
            <w:r>
              <w:t>256,399.00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D4FE1CE" w14:textId="77777777">
            <w:pPr>
              <w:pStyle w:val="Tab3LastColNonGras"/>
            </w:pPr>
            <w:r>
              <w:t>0.05</w:t>
            </w:r>
          </w:p>
        </w:tc>
      </w:tr>
      <w:tr w14:paraId="7F8CE117"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72CB83EA" w14:textId="77777777">
            <w:pPr>
              <w:pStyle w:val="Tab1FirstColGras"/>
            </w:pPr>
            <w:r>
              <w:t>Machinery</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04909A6D"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3A810929"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03494144" w14:textId="77777777">
            <w:pPr>
              <w:pStyle w:val="Tab1MiddleColGras"/>
            </w:pPr>
            <w:r>
              <w:t>2,512,808.42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C59793D" w14:textId="77777777">
            <w:pPr>
              <w:pStyle w:val="Tab1LastColGras"/>
            </w:pPr>
            <w:r>
              <w:t>0.50</w:t>
            </w:r>
          </w:p>
        </w:tc>
      </w:tr>
      <w:tr w14:paraId="5C8B4958"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AA42E95" w14:textId="77777777">
            <w:pPr>
              <w:pStyle w:val="Tab3FirstColNonGras"/>
            </w:pPr>
            <w:r>
              <w:t>ADDTECH AB-B SHARES</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79BF473" w14:textId="77777777">
            <w:pPr>
              <w:pStyle w:val="Tab1MiddleColNonGrasCentre"/>
            </w:pPr>
            <w:r>
              <w:t>SEK</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4FDD650" w14:textId="77777777">
            <w:pPr>
              <w:pStyle w:val="Tab3MiddleColNonGras"/>
            </w:pPr>
            <w:r>
              <w:t>235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913A289" w14:textId="77777777">
            <w:pPr>
              <w:pStyle w:val="Tab3MiddleColNonGras"/>
            </w:pPr>
            <w:r>
              <w:t>8,289.73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14F5C0F" w14:textId="77777777">
            <w:pPr>
              <w:pStyle w:val="Tab3LastColNonGras"/>
            </w:pPr>
            <w:r>
              <w:t>0.00</w:t>
            </w:r>
          </w:p>
        </w:tc>
      </w:tr>
    </w:tbl>
    <w:p w:rsidR="00641AE7" w14:paraId="6689A104" w14:textId="77777777">
      <w:pPr>
        <w:sectPr>
          <w:headerReference w:type="default" r:id="rId45"/>
          <w:footerReference w:type="default" r:id="rId46"/>
          <w:pgSz w:w="11900" w:h="16840"/>
          <w:pgMar w:top="2154" w:right="1134" w:bottom="1134" w:left="1134" w:header="400" w:footer="400" w:gutter="0"/>
          <w:cols w:space="720"/>
        </w:sectPr>
      </w:pPr>
    </w:p>
    <w:p w:rsidR="00641AE7" w14:paraId="48F2F8E9" w14:textId="77777777">
      <w:pPr>
        <w:spacing w:line="30" w:lineRule="exact"/>
        <w:rPr>
          <w:sz w:val="3"/>
        </w:rPr>
      </w:pPr>
    </w:p>
    <w:p w:rsidR="00641AE7" w14:paraId="2C43D00C" w14:textId="77777777">
      <w:pPr>
        <w:pStyle w:val="TechnicalBookmark"/>
      </w:pPr>
      <w:r>
        <w:fldChar w:fldCharType="begin"/>
      </w:r>
      <w:r>
        <w:instrText xml:space="preserve"> SET 640ED8BA84798C6AE583E3E7C61CC5B5 "" </w:instrText>
      </w:r>
      <w:r>
        <w:fldChar w:fldCharType="separate"/>
      </w:r>
      <w:bookmarkStart w:id="71" w:name="640ED8BA84798C6AE583E3E7C61CC5B5"/>
      <w:bookmarkEnd w:id="71"/>
      <w:r>
        <w:fldChar w:fldCharType="end"/>
      </w:r>
    </w:p>
    <w:p w:rsidR="00641AE7" w14:paraId="40912830" w14:textId="77777777">
      <w:pPr>
        <w:pStyle w:val="H2"/>
      </w:pPr>
      <w:r>
        <w:t>Portfolio listing of balance sheet items</w:t>
      </w:r>
    </w:p>
    <w:p w:rsidR="00641AE7" w14:paraId="1BBF8C63" w14:textId="77777777">
      <w:pPr>
        <w:pStyle w:val="NoRefToc"/>
      </w:pPr>
      <w:r>
        <w:t>Portfolio listing of balance sheet items</w:t>
      </w:r>
    </w:p>
    <w:p w:rsidR="00641AE7" w14:paraId="1E79685D" w14:textId="77777777">
      <w:pPr>
        <w:pStyle w:val="TechnicalBookmark"/>
      </w:pPr>
      <w:r>
        <w:fldChar w:fldCharType="begin"/>
      </w:r>
      <w:r>
        <w:instrText xml:space="preserve"> SET C18F8B660CF11D29775F07BDDD66AD2F "" </w:instrText>
      </w:r>
      <w:r>
        <w:fldChar w:fldCharType="separate"/>
      </w:r>
      <w:bookmarkStart w:id="72" w:name="C18F8B660CF11D29775F07BDDD66AD2F"/>
      <w:bookmarkEnd w:id="72"/>
      <w:r>
        <w:fldChar w:fldCharType="end"/>
      </w:r>
    </w:p>
    <w:p w:rsidR="00641AE7" w14:paraId="32A58CAE" w14:textId="77777777">
      <w:pPr>
        <w:pStyle w:val="TechnicalBookmark"/>
      </w:pPr>
    </w:p>
    <w:tbl>
      <w:tblPr>
        <w:tblW w:w="5000" w:type="pct"/>
        <w:tblBorders>
          <w:bottom w:val="single" w:sz="4" w:space="0" w:color="000000"/>
        </w:tblBorders>
        <w:tblLayout w:type="fixed"/>
        <w:tblLook w:val="04A0"/>
      </w:tblPr>
      <w:tblGrid>
        <w:gridCol w:w="5425"/>
        <w:gridCol w:w="796"/>
        <w:gridCol w:w="1213"/>
        <w:gridCol w:w="1472"/>
        <w:gridCol w:w="716"/>
      </w:tblGrid>
      <w:tr w14:paraId="33B71B65" w14:textId="77777777">
        <w:tblPrEx>
          <w:tblW w:w="5000" w:type="pct"/>
          <w:tblBorders>
            <w:bottom w:val="single" w:sz="4" w:space="0" w:color="000000"/>
          </w:tblBorders>
          <w:tblLayout w:type="fixed"/>
          <w:tblLook w:val="04A0"/>
        </w:tblPrEx>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641AE7" w14:paraId="1412C156" w14:textId="77777777">
            <w:pPr>
              <w:pStyle w:val="EnteteTabFirstColBordure"/>
            </w:pPr>
            <w:r>
              <w:t>Instruments by business sector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2E8FB6B7" w14:textId="77777777">
            <w:pPr>
              <w:pStyle w:val="EnteteTabMiddleColBordure"/>
              <w:spacing w:line="184" w:lineRule="exact"/>
            </w:pPr>
            <w:r>
              <w:t>Currency</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5A616657" w14:textId="77777777">
            <w:pPr>
              <w:pStyle w:val="EnteteTabMiddleColBordure"/>
              <w:spacing w:line="184" w:lineRule="exact"/>
            </w:pPr>
            <w:r>
              <w:t>Quantity or</w:t>
            </w:r>
          </w:p>
          <w:p w:rsidR="00641AE7" w14:paraId="65A00BF8" w14:textId="77777777">
            <w:pPr>
              <w:pStyle w:val="EnteteTabMiddleColBordure"/>
              <w:spacing w:line="184" w:lineRule="exact"/>
            </w:pPr>
            <w: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47F8064E" w14:textId="77777777">
            <w:pPr>
              <w:pStyle w:val="EnteteTabMiddleColBordure"/>
            </w:pPr>
            <w:r>
              <w:t>Present value</w:t>
            </w:r>
          </w:p>
        </w:tc>
        <w:tc>
          <w:tcPr>
            <w:tcW w:w="72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641AE7" w14:paraId="1116B6AE" w14:textId="77777777">
            <w:pPr>
              <w:pStyle w:val="EnteteTabLastColBordure"/>
              <w:spacing w:line="184" w:lineRule="exact"/>
            </w:pPr>
            <w:r>
              <w:t>% Net</w:t>
            </w:r>
          </w:p>
          <w:p w:rsidR="00641AE7" w14:paraId="2F6AEA9B" w14:textId="77777777">
            <w:pPr>
              <w:pStyle w:val="EnteteTabLastColBordure"/>
              <w:spacing w:line="184" w:lineRule="exact"/>
            </w:pPr>
            <w:r>
              <w:t>Asset</w:t>
            </w:r>
          </w:p>
        </w:tc>
      </w:tr>
      <w:tr w14:paraId="6C1D9CC4"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2A2B86D" w14:textId="77777777">
            <w:pPr>
              <w:pStyle w:val="Tab3FirstColNonGras"/>
            </w:pPr>
            <w:r>
              <w:t>ATLAS COPCO AB-A SHS</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789F30F" w14:textId="77777777">
            <w:pPr>
              <w:pStyle w:val="Tab1MiddleColNonGrasCentre"/>
            </w:pPr>
            <w:r>
              <w:t>SEK</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23E4889" w14:textId="77777777">
            <w:pPr>
              <w:pStyle w:val="Tab3MiddleColNonGras"/>
            </w:pPr>
            <w:r>
              <w:t>39,461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A71918D" w14:textId="77777777">
            <w:pPr>
              <w:pStyle w:val="Tab3MiddleColNonGras"/>
            </w:pPr>
            <w:r>
              <w:t>799,770.14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1E9A9A3" w14:textId="77777777">
            <w:pPr>
              <w:pStyle w:val="Tab3LastColNonGras"/>
            </w:pPr>
            <w:r>
              <w:t>0.17</w:t>
            </w:r>
          </w:p>
        </w:tc>
      </w:tr>
      <w:tr w14:paraId="5A85A4B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7140124" w14:textId="77777777">
            <w:pPr>
              <w:pStyle w:val="Tab3FirstColNonGras"/>
            </w:pPr>
            <w:r>
              <w:t>ATLAS COPCO AB-B SHS</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57C9852" w14:textId="77777777">
            <w:pPr>
              <w:pStyle w:val="Tab1MiddleColNonGrasCentre"/>
            </w:pPr>
            <w:r>
              <w:t>SEK</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7EC5E3F" w14:textId="77777777">
            <w:pPr>
              <w:pStyle w:val="Tab3MiddleColNonGras"/>
            </w:pPr>
            <w:r>
              <w:t>23,464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1E89CA2" w14:textId="77777777">
            <w:pPr>
              <w:pStyle w:val="Tab3MiddleColNonGras"/>
            </w:pPr>
            <w:r>
              <w:t>416,275.77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3CDD589" w14:textId="77777777">
            <w:pPr>
              <w:pStyle w:val="Tab3LastColNonGras"/>
            </w:pPr>
            <w:r>
              <w:t>0.08</w:t>
            </w:r>
          </w:p>
        </w:tc>
      </w:tr>
      <w:tr w14:paraId="46B64BDA"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40CBFF2" w14:textId="77777777">
            <w:pPr>
              <w:pStyle w:val="Tab3FirstColNonGras"/>
            </w:pPr>
            <w:r>
              <w:t>DAIFUKU CO LTD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82C7AFD"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D76E7BF" w14:textId="77777777">
            <w:pPr>
              <w:pStyle w:val="Tab3MiddleColNonGras"/>
            </w:pPr>
            <w:r>
              <w:t>300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5A547D4" w14:textId="77777777">
            <w:pPr>
              <w:pStyle w:val="Tab3MiddleColNonGras"/>
            </w:pPr>
            <w:r>
              <w:t>13,151.83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0C167C1" w14:textId="77777777">
            <w:pPr>
              <w:pStyle w:val="Tab3LastColNonGras"/>
            </w:pPr>
            <w:r>
              <w:t>0.00</w:t>
            </w:r>
          </w:p>
        </w:tc>
      </w:tr>
      <w:tr w14:paraId="250E0D6A"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A88C408" w14:textId="77777777">
            <w:pPr>
              <w:pStyle w:val="Tab3FirstColNonGras"/>
            </w:pPr>
            <w:r>
              <w:t>FANUC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BD55EF1"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3A81CF0" w14:textId="77777777">
            <w:pPr>
              <w:pStyle w:val="Tab3MiddleColNonGras"/>
            </w:pPr>
            <w:r>
              <w:t>900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36B17C6" w14:textId="77777777">
            <w:pPr>
              <w:pStyle w:val="Tab3MiddleColNonGras"/>
            </w:pPr>
            <w:r>
              <w:t>40,729.13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E7BF90B" w14:textId="77777777">
            <w:pPr>
              <w:pStyle w:val="Tab3LastColNonGras"/>
            </w:pPr>
            <w:r>
              <w:t>0.01</w:t>
            </w:r>
          </w:p>
        </w:tc>
      </w:tr>
      <w:tr w14:paraId="574846B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7255D12" w14:textId="77777777">
            <w:pPr>
              <w:pStyle w:val="Tab3FirstColNonGras"/>
            </w:pPr>
            <w:r>
              <w:t>FORTIVE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F7052E7"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329602D" w14:textId="77777777">
            <w:pPr>
              <w:pStyle w:val="Tab3MiddleColNonGras"/>
            </w:pPr>
            <w:r>
              <w:t>4,586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55B8CA5" w14:textId="77777777">
            <w:pPr>
              <w:pStyle w:val="Tab3MiddleColNonGras"/>
            </w:pPr>
            <w:r>
              <w:t>280,158.74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42F57CD" w14:textId="77777777">
            <w:pPr>
              <w:pStyle w:val="Tab3LastColNonGras"/>
            </w:pPr>
            <w:r>
              <w:t>0.06</w:t>
            </w:r>
          </w:p>
        </w:tc>
      </w:tr>
      <w:tr w14:paraId="2E876F3C"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ACD9C0C" w14:textId="77777777">
            <w:pPr>
              <w:pStyle w:val="Tab3FirstColNonGras"/>
            </w:pPr>
            <w:r>
              <w:t>GRACO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CE8295E"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187A6AF" w14:textId="77777777">
            <w:pPr>
              <w:pStyle w:val="Tab3MiddleColNonGras"/>
            </w:pPr>
            <w:r>
              <w:t>2,547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C124F82" w14:textId="77777777">
            <w:pPr>
              <w:pStyle w:val="Tab3MiddleColNonGras"/>
            </w:pPr>
            <w:r>
              <w:t>192,578.67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580F017" w14:textId="77777777">
            <w:pPr>
              <w:pStyle w:val="Tab3LastColNonGras"/>
            </w:pPr>
            <w:r>
              <w:t>0.04</w:t>
            </w:r>
          </w:p>
        </w:tc>
      </w:tr>
      <w:tr w14:paraId="005D66B5"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CC31236" w14:textId="77777777">
            <w:pPr>
              <w:pStyle w:val="Tab3FirstColNonGras"/>
            </w:pPr>
            <w:r>
              <w:t>IDEX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29E6B0D"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27D8580" w14:textId="77777777">
            <w:pPr>
              <w:pStyle w:val="Tab3MiddleColNonGras"/>
            </w:pPr>
            <w:r>
              <w:t>1,176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47746AE" w14:textId="77777777">
            <w:pPr>
              <w:pStyle w:val="Tab3MiddleColNonGras"/>
            </w:pPr>
            <w:r>
              <w:t>266,893.20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EDF877C" w14:textId="77777777">
            <w:pPr>
              <w:pStyle w:val="Tab3LastColNonGras"/>
            </w:pPr>
            <w:r>
              <w:t>0.05</w:t>
            </w:r>
          </w:p>
        </w:tc>
      </w:tr>
      <w:tr w14:paraId="3E25E53A"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A39EC3F" w14:textId="77777777">
            <w:pPr>
              <w:pStyle w:val="Tab3FirstColNonGras"/>
            </w:pPr>
            <w:r>
              <w:t>KONE OYJ-B</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B28F319"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D02CF7F" w14:textId="77777777">
            <w:pPr>
              <w:pStyle w:val="Tab3MiddleColNonGras"/>
            </w:pPr>
            <w:r>
              <w:t>394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FDEF6C7" w14:textId="77777777">
            <w:pPr>
              <w:pStyle w:val="Tab3MiddleColNonGras"/>
            </w:pPr>
            <w:r>
              <w:t>22,414.90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7AE209D" w14:textId="77777777">
            <w:pPr>
              <w:pStyle w:val="Tab3LastColNonGras"/>
            </w:pPr>
            <w:r>
              <w:t>0.00</w:t>
            </w:r>
          </w:p>
        </w:tc>
      </w:tr>
      <w:tr w14:paraId="29B62521"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ED7B2C4" w14:textId="77777777">
            <w:pPr>
              <w:pStyle w:val="Tab3FirstColNonGras"/>
            </w:pPr>
            <w:r>
              <w:t>PENTAIR PLC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3F1FB18"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53AA528" w14:textId="77777777">
            <w:pPr>
              <w:pStyle w:val="Tab3MiddleColNonGras"/>
            </w:pPr>
            <w:r>
              <w:t>90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5DEB66A" w14:textId="77777777">
            <w:pPr>
              <w:pStyle w:val="Tab3MiddleColNonGras"/>
            </w:pPr>
            <w:r>
              <w:t>6,899.40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C08D3E7" w14:textId="77777777">
            <w:pPr>
              <w:pStyle w:val="Tab3LastColNonGras"/>
            </w:pPr>
            <w:r>
              <w:t>0.00</w:t>
            </w:r>
          </w:p>
        </w:tc>
      </w:tr>
      <w:tr w14:paraId="28477652"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BBB1F28" w14:textId="77777777">
            <w:pPr>
              <w:pStyle w:val="Tab3FirstColNonGras"/>
            </w:pPr>
            <w:r>
              <w:t>SCHINDLER HOLDING AG-REG</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4A715E6" w14:textId="77777777">
            <w:pPr>
              <w:pStyle w:val="Tab1MiddleColNonGrasCentre"/>
            </w:pPr>
            <w:r>
              <w:t>CHF</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900069F" w14:textId="77777777">
            <w:pPr>
              <w:pStyle w:val="Tab3MiddleColNonGras"/>
            </w:pPr>
            <w:r>
              <w:t>33</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10AFB73" w14:textId="77777777">
            <w:pPr>
              <w:pStyle w:val="Tab3MiddleColNonGras"/>
            </w:pPr>
            <w:r>
              <w:t>10,513.77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D5D1DA7" w14:textId="77777777">
            <w:pPr>
              <w:pStyle w:val="Tab3LastColNonGras"/>
            </w:pPr>
            <w:r>
              <w:t>0.00</w:t>
            </w:r>
          </w:p>
        </w:tc>
      </w:tr>
      <w:tr w14:paraId="50B8D62A"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892FBEF" w14:textId="77777777">
            <w:pPr>
              <w:pStyle w:val="Tab3FirstColNonGras"/>
            </w:pPr>
            <w:r>
              <w:t>SCHINDLER HOLDING-PART CERT</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9D7D8FE" w14:textId="77777777">
            <w:pPr>
              <w:pStyle w:val="Tab1MiddleColNonGrasCentre"/>
            </w:pPr>
            <w:r>
              <w:t>CHF</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8AC4199" w14:textId="77777777">
            <w:pPr>
              <w:pStyle w:val="Tab3MiddleColNonGras"/>
            </w:pPr>
            <w:r>
              <w:t>52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35D3C55" w14:textId="77777777">
            <w:pPr>
              <w:pStyle w:val="Tab3MiddleColNonGras"/>
            </w:pPr>
            <w:r>
              <w:t>17,276.26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AE07A19" w14:textId="77777777">
            <w:pPr>
              <w:pStyle w:val="Tab3LastColNonGras"/>
            </w:pPr>
            <w:r>
              <w:t>0.00</w:t>
            </w:r>
          </w:p>
        </w:tc>
      </w:tr>
      <w:tr w14:paraId="3BE9DCE5"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DFCF53A" w14:textId="77777777">
            <w:pPr>
              <w:pStyle w:val="Tab3FirstColNonGras"/>
            </w:pPr>
            <w:r>
              <w:t>SMC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C58A875"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0436A0C" w14:textId="77777777">
            <w:pPr>
              <w:pStyle w:val="Tab3MiddleColNonGras"/>
            </w:pPr>
            <w:r>
              <w:t>900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5480429" w14:textId="77777777">
            <w:pPr>
              <w:pStyle w:val="Tab3MiddleColNonGras"/>
            </w:pPr>
            <w:r>
              <w:t>394,720.88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6D45C69" w14:textId="77777777">
            <w:pPr>
              <w:pStyle w:val="Tab3LastColNonGras"/>
            </w:pPr>
            <w:r>
              <w:t>0.08</w:t>
            </w:r>
          </w:p>
        </w:tc>
      </w:tr>
      <w:tr w14:paraId="02166D67"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5CC123D" w14:textId="77777777">
            <w:pPr>
              <w:pStyle w:val="Tab3FirstColNonGras"/>
            </w:pPr>
            <w:r>
              <w:t>WABTEC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0E467DB"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5711127" w14:textId="77777777">
            <w:pPr>
              <w:pStyle w:val="Tab3MiddleColNonGras"/>
            </w:pPr>
            <w:r>
              <w:t>160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DABE1C8" w14:textId="77777777">
            <w:pPr>
              <w:pStyle w:val="Tab3MiddleColNonGras"/>
            </w:pPr>
            <w:r>
              <w:t>43,136.00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6017C9E" w14:textId="77777777">
            <w:pPr>
              <w:pStyle w:val="Tab3LastColNonGras"/>
            </w:pPr>
            <w:r>
              <w:t>0.01</w:t>
            </w:r>
          </w:p>
        </w:tc>
      </w:tr>
      <w:tr w14:paraId="7AEF1973"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316FBE25" w14:textId="77777777">
            <w:pPr>
              <w:pStyle w:val="Tab1FirstColGras"/>
            </w:pPr>
            <w:r>
              <w:t>Mail Order</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26DE4DFD"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3962A466"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1849AD75" w14:textId="77777777">
            <w:pPr>
              <w:pStyle w:val="Tab1MiddleColGras"/>
            </w:pPr>
            <w:r>
              <w:t>17,606,011.76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D901128" w14:textId="77777777">
            <w:pPr>
              <w:pStyle w:val="Tab1LastColGras"/>
            </w:pPr>
            <w:r>
              <w:t>3.52</w:t>
            </w:r>
          </w:p>
        </w:tc>
      </w:tr>
      <w:tr w14:paraId="46DD96A8"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1B03C86" w14:textId="77777777">
            <w:pPr>
              <w:pStyle w:val="Tab3FirstColNonGras"/>
            </w:pPr>
            <w:r>
              <w:t>AMAZON.COM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10EC250"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E41448A" w14:textId="77777777">
            <w:pPr>
              <w:pStyle w:val="Tab3MiddleColNonGras"/>
            </w:pPr>
            <w:r>
              <w:t>73,574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8EF34EE" w14:textId="77777777">
            <w:pPr>
              <w:pStyle w:val="Tab3MiddleColNonGras"/>
            </w:pPr>
            <w:r>
              <w:t>17,535,627.16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BCE5D49" w14:textId="77777777">
            <w:pPr>
              <w:pStyle w:val="Tab3LastColNonGras"/>
            </w:pPr>
            <w:r>
              <w:t>3.51</w:t>
            </w:r>
          </w:p>
        </w:tc>
      </w:tr>
      <w:tr w14:paraId="258E332E"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DE97C67" w14:textId="77777777">
            <w:pPr>
              <w:pStyle w:val="Tab3FirstColNonGras"/>
            </w:pPr>
            <w:r>
              <w:t>TOAST INC-CLASS 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1565F4C"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992C552" w14:textId="77777777">
            <w:pPr>
              <w:pStyle w:val="Tab3MiddleColNonGras"/>
            </w:pPr>
            <w:r>
              <w:t>2,530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EA8A50A" w14:textId="77777777">
            <w:pPr>
              <w:pStyle w:val="Tab3MiddleColNonGras"/>
            </w:pPr>
            <w:r>
              <w:t>70,384.60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6D07110" w14:textId="77777777">
            <w:pPr>
              <w:pStyle w:val="Tab3LastColNonGras"/>
            </w:pPr>
            <w:r>
              <w:t>0.01</w:t>
            </w:r>
          </w:p>
        </w:tc>
      </w:tr>
      <w:tr w14:paraId="64340009"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5B4E204F" w14:textId="77777777">
            <w:pPr>
              <w:pStyle w:val="Tab1FirstColGras"/>
            </w:pPr>
            <w:r>
              <w:t>Mails, Air Freight &amp; Logistics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5F3A642B"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5E21ADEB"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4D1A0A94" w14:textId="77777777">
            <w:pPr>
              <w:pStyle w:val="Tab1MiddleColGras"/>
            </w:pPr>
            <w:r>
              <w:t>1,347,925.16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B14B36B" w14:textId="77777777">
            <w:pPr>
              <w:pStyle w:val="Tab1LastColGras"/>
            </w:pPr>
            <w:r>
              <w:t>0.27</w:t>
            </w:r>
          </w:p>
        </w:tc>
      </w:tr>
      <w:tr w14:paraId="24E4ABF5"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9F25653" w14:textId="77777777">
            <w:pPr>
              <w:pStyle w:val="Tab3FirstColNonGras"/>
            </w:pPr>
            <w:r>
              <w:t>AERCAP HOLDINGS NV</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0E68E10"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7E4C278" w14:textId="77777777">
            <w:pPr>
              <w:pStyle w:val="Tab3MiddleColNonGras"/>
            </w:pPr>
            <w:r>
              <w:t>2,499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E055A73" w14:textId="77777777">
            <w:pPr>
              <w:pStyle w:val="Tab3MiddleColNonGras"/>
            </w:pPr>
            <w:r>
              <w:t>364,304.22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E6BB3FD" w14:textId="77777777">
            <w:pPr>
              <w:pStyle w:val="Tab3LastColNonGras"/>
            </w:pPr>
            <w:r>
              <w:t>0.07</w:t>
            </w:r>
          </w:p>
        </w:tc>
      </w:tr>
      <w:tr w14:paraId="6CEEF5EB"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3A58E92" w14:textId="77777777">
            <w:pPr>
              <w:pStyle w:val="Tab3FirstColNonGras"/>
            </w:pPr>
            <w:r>
              <w:t>C.H. ROBINSON WORLDWIDE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15B7C90"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DC66E2A" w14:textId="77777777">
            <w:pPr>
              <w:pStyle w:val="Tab3MiddleColNonGras"/>
            </w:pPr>
            <w:r>
              <w:t>144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07D1088" w14:textId="77777777">
            <w:pPr>
              <w:pStyle w:val="Tab3MiddleColNonGras"/>
            </w:pPr>
            <w:r>
              <w:t>27,120.96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8F011FD" w14:textId="77777777">
            <w:pPr>
              <w:pStyle w:val="Tab3LastColNonGras"/>
            </w:pPr>
            <w:r>
              <w:t>0.01</w:t>
            </w:r>
          </w:p>
        </w:tc>
      </w:tr>
      <w:tr w14:paraId="39C00CE5"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65D1E80" w14:textId="77777777">
            <w:pPr>
              <w:pStyle w:val="Tab3FirstColNonGras"/>
            </w:pPr>
            <w:r>
              <w:t>DEUTSCHE POST AG NAMEN</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D67DE27"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4C26D35" w14:textId="77777777">
            <w:pPr>
              <w:pStyle w:val="Tab3MiddleColNonGras"/>
            </w:pPr>
            <w:r>
              <w:t>914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1E491CC" w14:textId="77777777">
            <w:pPr>
              <w:pStyle w:val="Tab3MiddleColNonGras"/>
            </w:pPr>
            <w:r>
              <w:t>55,488.24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8BA2F94" w14:textId="77777777">
            <w:pPr>
              <w:pStyle w:val="Tab3LastColNonGras"/>
            </w:pPr>
            <w:r>
              <w:t>0.01</w:t>
            </w:r>
          </w:p>
        </w:tc>
      </w:tr>
      <w:tr w14:paraId="3FE53531"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7BB75A6" w14:textId="77777777">
            <w:pPr>
              <w:pStyle w:val="Tab3FirstColNonGras"/>
            </w:pPr>
            <w:r>
              <w:t>DSV A/S</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D9D2D96" w14:textId="77777777">
            <w:pPr>
              <w:pStyle w:val="Tab1MiddleColNonGrasCentre"/>
            </w:pPr>
            <w:r>
              <w:t>DKK</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1EA8385" w14:textId="77777777">
            <w:pPr>
              <w:pStyle w:val="Tab3MiddleColNonGras"/>
            </w:pPr>
            <w:r>
              <w:t>3,186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CC46FB6" w14:textId="77777777">
            <w:pPr>
              <w:pStyle w:val="Tab3MiddleColNonGras"/>
            </w:pPr>
            <w:r>
              <w:t>754,840.01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6FE96A0" w14:textId="77777777">
            <w:pPr>
              <w:pStyle w:val="Tab3LastColNonGras"/>
            </w:pPr>
            <w:r>
              <w:t>0.15</w:t>
            </w:r>
          </w:p>
        </w:tc>
      </w:tr>
      <w:tr w14:paraId="06065E01"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7367410" w14:textId="77777777">
            <w:pPr>
              <w:pStyle w:val="Tab3FirstColNonGras"/>
            </w:pPr>
            <w:r>
              <w:t>FEDEX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F0F6CCB"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DCD7F8F" w14:textId="77777777">
            <w:pPr>
              <w:pStyle w:val="Tab3MiddleColNonGras"/>
            </w:pPr>
            <w:r>
              <w:t>221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FA38CA7" w14:textId="77777777">
            <w:pPr>
              <w:pStyle w:val="Tab3MiddleColNonGras"/>
            </w:pPr>
            <w:r>
              <w:t>69,201.73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057DEAD" w14:textId="77777777">
            <w:pPr>
              <w:pStyle w:val="Tab3LastColNonGras"/>
            </w:pPr>
            <w:r>
              <w:t>0.01</w:t>
            </w:r>
          </w:p>
        </w:tc>
      </w:tr>
      <w:tr w14:paraId="764F874E"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D5106F5" w14:textId="77777777">
            <w:pPr>
              <w:pStyle w:val="Tab3FirstColNonGras"/>
            </w:pPr>
            <w:r>
              <w:t>UNITED PARCEL SERVICE-CL B</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884C07D"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7D9734C" w14:textId="77777777">
            <w:pPr>
              <w:pStyle w:val="Tab3MiddleColNonGras"/>
            </w:pPr>
            <w:r>
              <w:t>716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C28F60F" w14:textId="77777777">
            <w:pPr>
              <w:pStyle w:val="Tab3MiddleColNonGras"/>
            </w:pPr>
            <w:r>
              <w:t>76,970.00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A749A48" w14:textId="77777777">
            <w:pPr>
              <w:pStyle w:val="Tab3LastColNonGras"/>
            </w:pPr>
            <w:r>
              <w:t>0.02</w:t>
            </w:r>
          </w:p>
        </w:tc>
      </w:tr>
      <w:tr w14:paraId="32DE4265"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6406C2A8" w14:textId="77777777">
            <w:pPr>
              <w:pStyle w:val="Tab1FirstColGras"/>
            </w:pPr>
            <w:r>
              <w:t>Marine Tranport</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726682AA"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61AFB994"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2D6F4C7E" w14:textId="77777777">
            <w:pPr>
              <w:pStyle w:val="Tab1MiddleColGras"/>
            </w:pPr>
            <w:r>
              <w:t>11,902.90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1D63C91" w14:textId="77777777">
            <w:pPr>
              <w:pStyle w:val="Tab1LastColGras"/>
            </w:pPr>
            <w:r>
              <w:t>0.00</w:t>
            </w:r>
          </w:p>
        </w:tc>
      </w:tr>
      <w:tr w14:paraId="5FF3F70B"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rsidRPr="00B85D9E" w14:paraId="13A5ED9E" w14:textId="77777777">
            <w:pPr>
              <w:pStyle w:val="Tab3FirstColNonGras"/>
              <w:rPr>
                <w:lang w:val="de-DE"/>
              </w:rPr>
            </w:pPr>
            <w:r w:rsidRPr="00B85D9E">
              <w:rPr>
                <w:lang w:val="de-DE"/>
              </w:rPr>
              <w:t>KUEHNE + NAGEL INTL AG-REG</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F998077" w14:textId="77777777">
            <w:pPr>
              <w:pStyle w:val="Tab1MiddleColNonGrasCentre"/>
            </w:pPr>
            <w:r>
              <w:t>CHF</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EE24CAB" w14:textId="77777777">
            <w:pPr>
              <w:pStyle w:val="Tab3MiddleColNonGras"/>
            </w:pPr>
            <w:r>
              <w:t>49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AA40420" w14:textId="77777777">
            <w:pPr>
              <w:pStyle w:val="Tab3MiddleColNonGras"/>
            </w:pPr>
            <w:r>
              <w:t>11,902.90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13F2ED2" w14:textId="77777777">
            <w:pPr>
              <w:pStyle w:val="Tab3LastColNonGras"/>
            </w:pPr>
            <w:r>
              <w:t>0.00</w:t>
            </w:r>
          </w:p>
        </w:tc>
      </w:tr>
      <w:tr w14:paraId="37EC8067"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2D594926" w14:textId="77777777">
            <w:pPr>
              <w:pStyle w:val="Tab1FirstColGras"/>
            </w:pPr>
            <w:r>
              <w:t>Media</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5557FCB6"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2B86BE04"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6B346882" w14:textId="77777777">
            <w:pPr>
              <w:pStyle w:val="Tab1MiddleColGras"/>
            </w:pPr>
            <w:r>
              <w:t>5,977.79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49A20E3" w14:textId="77777777">
            <w:pPr>
              <w:pStyle w:val="Tab1LastColGras"/>
            </w:pPr>
            <w:r>
              <w:t>0.00</w:t>
            </w:r>
          </w:p>
        </w:tc>
      </w:tr>
      <w:tr w14:paraId="0555C231"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706C464" w14:textId="77777777">
            <w:pPr>
              <w:pStyle w:val="Tab3FirstColNonGras"/>
            </w:pPr>
            <w:r>
              <w:t>SGH LTD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9A8E30E" w14:textId="77777777">
            <w:pPr>
              <w:pStyle w:val="Tab1MiddleColNonGrasCentre"/>
            </w:pPr>
            <w:r>
              <w:t>AUD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F1B68CD" w14:textId="77777777">
            <w:pPr>
              <w:pStyle w:val="Tab3MiddleColNonGras"/>
            </w:pPr>
            <w:r>
              <w:t>185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9905CB5" w14:textId="77777777">
            <w:pPr>
              <w:pStyle w:val="Tab3MiddleColNonGras"/>
            </w:pPr>
            <w:r>
              <w:t>5,977.79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2417C98" w14:textId="77777777">
            <w:pPr>
              <w:pStyle w:val="Tab3LastColNonGras"/>
            </w:pPr>
            <w:r>
              <w:t>0.00</w:t>
            </w:r>
          </w:p>
        </w:tc>
      </w:tr>
      <w:tr w14:paraId="3F73CA45"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460785A7" w14:textId="77777777">
            <w:pPr>
              <w:pStyle w:val="Tab1FirstColGras"/>
            </w:pPr>
            <w:r>
              <w:t>Media</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299F25D2"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597AAE12"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5274DF00" w14:textId="77777777">
            <w:pPr>
              <w:pStyle w:val="Tab1MiddleColGras"/>
            </w:pPr>
            <w:r>
              <w:t>524,696.76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89BE381" w14:textId="77777777">
            <w:pPr>
              <w:pStyle w:val="Tab1LastColGras"/>
            </w:pPr>
            <w:r>
              <w:t>0.10</w:t>
            </w:r>
          </w:p>
        </w:tc>
      </w:tr>
      <w:tr w14:paraId="7AD2C232"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8237CF3" w14:textId="77777777">
            <w:pPr>
              <w:pStyle w:val="Tab3FirstColNonGras"/>
            </w:pPr>
            <w:r>
              <w:t>CHARTER COMMUNICATIONS INC-A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47D65D8"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9B8FB11" w14:textId="77777777">
            <w:pPr>
              <w:pStyle w:val="Tab3MiddleColNonGras"/>
            </w:pPr>
            <w:r>
              <w:t>442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8848EB9" w14:textId="77777777">
            <w:pPr>
              <w:pStyle w:val="Tab3MiddleColNonGras"/>
            </w:pPr>
            <w:r>
              <w:t>62,856.82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06416FD" w14:textId="77777777">
            <w:pPr>
              <w:pStyle w:val="Tab3LastColNonGras"/>
            </w:pPr>
            <w:r>
              <w:t>0.01</w:t>
            </w:r>
          </w:p>
        </w:tc>
      </w:tr>
      <w:tr w14:paraId="3181716F"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270F3A6" w14:textId="77777777">
            <w:pPr>
              <w:pStyle w:val="Tab3FirstColNonGras"/>
            </w:pPr>
            <w:r>
              <w:t>COMCAST CORP-CLASS 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23FE7F8"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8B2E592" w14:textId="77777777">
            <w:pPr>
              <w:pStyle w:val="Tab3MiddleColNonGras"/>
            </w:pPr>
            <w:r>
              <w:t>1,763</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21DDFA9" w14:textId="77777777">
            <w:pPr>
              <w:pStyle w:val="Tab3MiddleColNonGras"/>
            </w:pPr>
            <w:r>
              <w:t>43,281.65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F1A5D7D" w14:textId="77777777">
            <w:pPr>
              <w:pStyle w:val="Tab3LastColNonGras"/>
            </w:pPr>
            <w:r>
              <w:t>0.01</w:t>
            </w:r>
          </w:p>
        </w:tc>
      </w:tr>
      <w:tr w14:paraId="726FA6F1"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DE96DE4" w14:textId="77777777">
            <w:pPr>
              <w:pStyle w:val="Tab3FirstColNonGras"/>
            </w:pPr>
            <w:r>
              <w:t>FOX CORP - CLASS 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F299102"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8ACB0A6" w14:textId="77777777">
            <w:pPr>
              <w:pStyle w:val="Tab3MiddleColNonGras"/>
            </w:pPr>
            <w:r>
              <w:t>1,113</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401AF9E" w14:textId="77777777">
            <w:pPr>
              <w:pStyle w:val="Tab3MiddleColNonGras"/>
            </w:pPr>
            <w:r>
              <w:t>58,054.08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FBAF5AB" w14:textId="77777777">
            <w:pPr>
              <w:pStyle w:val="Tab3LastColNonGras"/>
            </w:pPr>
            <w:r>
              <w:t>0.01</w:t>
            </w:r>
          </w:p>
        </w:tc>
      </w:tr>
      <w:tr w14:paraId="2670C211"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0645546" w14:textId="77777777">
            <w:pPr>
              <w:pStyle w:val="Tab3FirstColNonGras"/>
            </w:pPr>
            <w:r>
              <w:t>FOX CORP - CLASS B</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42843A8"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7B86D14" w14:textId="77777777">
            <w:pPr>
              <w:pStyle w:val="Tab3MiddleColNonGras"/>
            </w:pPr>
            <w:r>
              <w:t>766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93D8B6D" w14:textId="77777777">
            <w:pPr>
              <w:pStyle w:val="Tab3MiddleColNonGras"/>
            </w:pPr>
            <w:r>
              <w:t>35,879.44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91ADBD8" w14:textId="77777777">
            <w:pPr>
              <w:pStyle w:val="Tab3LastColNonGras"/>
            </w:pPr>
            <w:r>
              <w:t>0.01</w:t>
            </w:r>
          </w:p>
        </w:tc>
      </w:tr>
      <w:tr w14:paraId="67252425"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ED1BC6C" w14:textId="77777777">
            <w:pPr>
              <w:pStyle w:val="Tab3FirstColNonGras"/>
            </w:pPr>
            <w:r>
              <w:t>INFORMA PLC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F36688E" w14:textId="77777777">
            <w:pPr>
              <w:pStyle w:val="Tab1MiddleColNonGrasCentre"/>
            </w:pPr>
            <w:r>
              <w:t>GBP</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555E9F3" w14:textId="77777777">
            <w:pPr>
              <w:pStyle w:val="Tab3MiddleColNonGras"/>
            </w:pPr>
            <w:r>
              <w:t>6,724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BFCEB5E" w14:textId="77777777">
            <w:pPr>
              <w:pStyle w:val="Tab3MiddleColNonGras"/>
            </w:pPr>
            <w:r>
              <w:t>80,695.17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0DE31B2" w14:textId="77777777">
            <w:pPr>
              <w:pStyle w:val="Tab3LastColNonGras"/>
            </w:pPr>
            <w:r>
              <w:t>0.02</w:t>
            </w:r>
          </w:p>
        </w:tc>
      </w:tr>
      <w:tr w14:paraId="4982BF93"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6E89F46" w14:textId="77777777">
            <w:pPr>
              <w:pStyle w:val="Tab3FirstColNonGras"/>
            </w:pPr>
            <w:r>
              <w:t>OMNICOM GROUP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532FAB9"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FC9712F" w14:textId="77777777">
            <w:pPr>
              <w:pStyle w:val="Tab3MiddleColNonGras"/>
            </w:pPr>
            <w:r>
              <w:t>1,612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E07FA28" w14:textId="77777777">
            <w:pPr>
              <w:pStyle w:val="Tab3MiddleColNonGras"/>
            </w:pPr>
            <w:r>
              <w:t>117,401.96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314A175" w14:textId="77777777">
            <w:pPr>
              <w:pStyle w:val="Tab3LastColNonGras"/>
            </w:pPr>
            <w:r>
              <w:t>0.02</w:t>
            </w:r>
          </w:p>
        </w:tc>
      </w:tr>
      <w:tr w14:paraId="704E5CA1"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7FC3B7A" w14:textId="77777777">
            <w:pPr>
              <w:pStyle w:val="Tab3FirstColNonGras"/>
            </w:pPr>
            <w:r>
              <w:t>PUBLICIS GROUPE</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2829654"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6CDFAA5" w14:textId="77777777">
            <w:pPr>
              <w:pStyle w:val="Tab3MiddleColNonGras"/>
            </w:pPr>
            <w:r>
              <w:t>1,280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7155585" w14:textId="77777777">
            <w:pPr>
              <w:pStyle w:val="Tab3MiddleColNonGras"/>
            </w:pPr>
            <w:r>
              <w:t>126,527.64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87EB765" w14:textId="77777777">
            <w:pPr>
              <w:pStyle w:val="Tab3LastColNonGras"/>
            </w:pPr>
            <w:r>
              <w:t>0.02</w:t>
            </w:r>
          </w:p>
        </w:tc>
      </w:tr>
      <w:tr w14:paraId="4ACA9472"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09447C82" w14:textId="77777777">
            <w:pPr>
              <w:pStyle w:val="Tab1FirstColGras"/>
            </w:pPr>
            <w:r>
              <w:t>Media and interactive services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23694FFC"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1A2E3856"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7A340126" w14:textId="77777777">
            <w:pPr>
              <w:pStyle w:val="Tab1MiddleColGras"/>
            </w:pPr>
            <w:r>
              <w:t>35,956,588.37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81CFAB4" w14:textId="77777777">
            <w:pPr>
              <w:pStyle w:val="Tab1LastColGras"/>
            </w:pPr>
            <w:r>
              <w:t>7.19</w:t>
            </w:r>
          </w:p>
        </w:tc>
      </w:tr>
      <w:tr w14:paraId="495BF869"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8ADB713" w14:textId="77777777">
            <w:pPr>
              <w:pStyle w:val="Tab3FirstColNonGras"/>
            </w:pPr>
            <w:r>
              <w:t>ALPHABET INC-CL 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B552FB1"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E136056" w14:textId="77777777">
            <w:pPr>
              <w:pStyle w:val="Tab3MiddleColNonGras"/>
            </w:pPr>
            <w:r>
              <w:t>45,138</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8637E36" w14:textId="77777777">
            <w:pPr>
              <w:pStyle w:val="Tab3MiddleColNonGras"/>
            </w:pPr>
            <w:r>
              <w:t>16,130,967.06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BEDB595" w14:textId="77777777">
            <w:pPr>
              <w:pStyle w:val="Tab3LastColNonGras"/>
            </w:pPr>
            <w:r>
              <w:t>3.21</w:t>
            </w:r>
          </w:p>
        </w:tc>
      </w:tr>
      <w:tr w14:paraId="630571E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855A178" w14:textId="77777777">
            <w:pPr>
              <w:pStyle w:val="Tab3FirstColNonGras"/>
            </w:pPr>
            <w:r>
              <w:t>ALPHABET INC-CL 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82063D1"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DA21FFE" w14:textId="77777777">
            <w:pPr>
              <w:pStyle w:val="Tab3MiddleColNonGras"/>
            </w:pPr>
            <w:r>
              <w:t>35,837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FB22FA9" w14:textId="77777777">
            <w:pPr>
              <w:pStyle w:val="Tab3MiddleColNonGras"/>
            </w:pPr>
            <w:r>
              <w:t>12,662,287.21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1DB3ECF" w14:textId="77777777">
            <w:pPr>
              <w:pStyle w:val="Tab3LastColNonGras"/>
            </w:pPr>
            <w:r>
              <w:t>2.53</w:t>
            </w:r>
          </w:p>
        </w:tc>
      </w:tr>
      <w:tr w14:paraId="619800A8"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2F06C0F" w14:textId="77777777">
            <w:pPr>
              <w:pStyle w:val="Tab3FirstColNonGras"/>
            </w:pPr>
            <w:r>
              <w:t>CAR GROUP LTD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C6E68EC" w14:textId="77777777">
            <w:pPr>
              <w:pStyle w:val="Tab1MiddleColNonGrasCentre"/>
            </w:pPr>
            <w:r>
              <w:t>AUD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2BBE7AB" w14:textId="77777777">
            <w:pPr>
              <w:pStyle w:val="Tab3MiddleColNonGras"/>
            </w:pPr>
            <w:r>
              <w:t>1,896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DB38555" w14:textId="77777777">
            <w:pPr>
              <w:pStyle w:val="Tab3MiddleColNonGras"/>
            </w:pPr>
            <w:r>
              <w:t>33,837.22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B0ECB3E" w14:textId="77777777">
            <w:pPr>
              <w:pStyle w:val="Tab3LastColNonGras"/>
            </w:pPr>
            <w:r>
              <w:t>0.01</w:t>
            </w:r>
          </w:p>
        </w:tc>
      </w:tr>
      <w:tr w14:paraId="42ACB29C"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F5E25E5" w14:textId="77777777">
            <w:pPr>
              <w:pStyle w:val="Tab3FirstColNonGras"/>
            </w:pPr>
            <w:r>
              <w:t>LY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9E07524"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2FAD3B3" w14:textId="77777777">
            <w:pPr>
              <w:pStyle w:val="Tab3MiddleColNonGras"/>
            </w:pPr>
            <w:r>
              <w:t>14,100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B9849F9" w14:textId="77777777">
            <w:pPr>
              <w:pStyle w:val="Tab3MiddleColNonGras"/>
            </w:pPr>
            <w:r>
              <w:t>37,634.71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C5ACE63" w14:textId="77777777">
            <w:pPr>
              <w:pStyle w:val="Tab3LastColNonGras"/>
            </w:pPr>
            <w:r>
              <w:t>0.01</w:t>
            </w:r>
          </w:p>
        </w:tc>
      </w:tr>
      <w:tr w14:paraId="540344B8"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64CF43E" w14:textId="77777777">
            <w:pPr>
              <w:pStyle w:val="Tab3FirstColNonGras"/>
            </w:pPr>
            <w:r>
              <w:t>META PLATFORMS INC-CLASS 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142EC1B"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F688BC4" w14:textId="77777777">
            <w:pPr>
              <w:pStyle w:val="Tab3MiddleColNonGras"/>
            </w:pPr>
            <w:r>
              <w:t>12,481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8C6D4BD" w14:textId="77777777">
            <w:pPr>
              <w:pStyle w:val="Tab3MiddleColNonGras"/>
            </w:pPr>
            <w:r>
              <w:t>7,030,422.49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EDC49AD" w14:textId="77777777">
            <w:pPr>
              <w:pStyle w:val="Tab3LastColNonGras"/>
            </w:pPr>
            <w:r>
              <w:t>1.41</w:t>
            </w:r>
          </w:p>
        </w:tc>
      </w:tr>
    </w:tbl>
    <w:p w:rsidR="00641AE7" w14:paraId="1C701CA4" w14:textId="77777777">
      <w:pPr>
        <w:sectPr>
          <w:headerReference w:type="default" r:id="rId47"/>
          <w:footerReference w:type="default" r:id="rId48"/>
          <w:pgSz w:w="11900" w:h="16840"/>
          <w:pgMar w:top="2154" w:right="1134" w:bottom="1134" w:left="1134" w:header="400" w:footer="400" w:gutter="0"/>
          <w:cols w:space="720"/>
        </w:sectPr>
      </w:pPr>
    </w:p>
    <w:p w:rsidR="00641AE7" w14:paraId="1407723C" w14:textId="77777777">
      <w:pPr>
        <w:spacing w:line="30" w:lineRule="exact"/>
        <w:rPr>
          <w:sz w:val="3"/>
        </w:rPr>
      </w:pPr>
    </w:p>
    <w:p w:rsidR="00641AE7" w14:paraId="7CB6132D" w14:textId="77777777">
      <w:pPr>
        <w:pStyle w:val="TechnicalBookmark"/>
      </w:pPr>
      <w:r>
        <w:fldChar w:fldCharType="begin"/>
      </w:r>
      <w:r>
        <w:instrText xml:space="preserve"> SET A53B1F375728FCF0C4C08E751FB1EE69 "" </w:instrText>
      </w:r>
      <w:r>
        <w:fldChar w:fldCharType="separate"/>
      </w:r>
      <w:bookmarkStart w:id="73" w:name="A53B1F375728FCF0C4C08E751FB1EE69"/>
      <w:bookmarkEnd w:id="73"/>
      <w:r>
        <w:fldChar w:fldCharType="end"/>
      </w:r>
    </w:p>
    <w:p w:rsidR="00641AE7" w14:paraId="700AAC11" w14:textId="77777777">
      <w:pPr>
        <w:pStyle w:val="H2"/>
      </w:pPr>
      <w:r>
        <w:t>Portfolio listing of balance sheet items</w:t>
      </w:r>
    </w:p>
    <w:p w:rsidR="00641AE7" w14:paraId="6477F8CB" w14:textId="77777777">
      <w:pPr>
        <w:pStyle w:val="NoRefToc"/>
      </w:pPr>
      <w:r>
        <w:t>Portfolio listing of balance sheet items</w:t>
      </w:r>
    </w:p>
    <w:p w:rsidR="00641AE7" w14:paraId="69905DE2" w14:textId="77777777">
      <w:pPr>
        <w:pStyle w:val="TechnicalBookmark"/>
      </w:pPr>
      <w:r>
        <w:fldChar w:fldCharType="begin"/>
      </w:r>
      <w:r>
        <w:instrText xml:space="preserve"> SET 30418DD91B68D77787130F5DEB6E0003 "" </w:instrText>
      </w:r>
      <w:r>
        <w:fldChar w:fldCharType="separate"/>
      </w:r>
      <w:bookmarkStart w:id="74" w:name="30418DD91B68D77787130F5DEB6E0003"/>
      <w:bookmarkEnd w:id="74"/>
      <w:r>
        <w:fldChar w:fldCharType="end"/>
      </w:r>
    </w:p>
    <w:p w:rsidR="00641AE7" w14:paraId="626E94A5" w14:textId="77777777">
      <w:pPr>
        <w:pStyle w:val="TechnicalBookmark"/>
      </w:pPr>
    </w:p>
    <w:tbl>
      <w:tblPr>
        <w:tblW w:w="5000" w:type="pct"/>
        <w:tblBorders>
          <w:bottom w:val="single" w:sz="4" w:space="0" w:color="000000"/>
        </w:tblBorders>
        <w:tblLayout w:type="fixed"/>
        <w:tblLook w:val="04A0"/>
      </w:tblPr>
      <w:tblGrid>
        <w:gridCol w:w="5425"/>
        <w:gridCol w:w="796"/>
        <w:gridCol w:w="1213"/>
        <w:gridCol w:w="1472"/>
        <w:gridCol w:w="716"/>
      </w:tblGrid>
      <w:tr w14:paraId="0AD4B2B7" w14:textId="77777777">
        <w:tblPrEx>
          <w:tblW w:w="5000" w:type="pct"/>
          <w:tblBorders>
            <w:bottom w:val="single" w:sz="4" w:space="0" w:color="000000"/>
          </w:tblBorders>
          <w:tblLayout w:type="fixed"/>
          <w:tblLook w:val="04A0"/>
        </w:tblPrEx>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641AE7" w14:paraId="47496D36" w14:textId="77777777">
            <w:pPr>
              <w:pStyle w:val="EnteteTabFirstColBordure"/>
            </w:pPr>
            <w:r>
              <w:t>Instruments by business sector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66EF8057" w14:textId="77777777">
            <w:pPr>
              <w:pStyle w:val="EnteteTabMiddleColBordure"/>
              <w:spacing w:line="184" w:lineRule="exact"/>
            </w:pPr>
            <w:r>
              <w:t>Currency</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0D1B6DA3" w14:textId="77777777">
            <w:pPr>
              <w:pStyle w:val="EnteteTabMiddleColBordure"/>
              <w:spacing w:line="184" w:lineRule="exact"/>
            </w:pPr>
            <w:r>
              <w:t>Quantity or</w:t>
            </w:r>
          </w:p>
          <w:p w:rsidR="00641AE7" w14:paraId="7049CC7F" w14:textId="77777777">
            <w:pPr>
              <w:pStyle w:val="EnteteTabMiddleColBordure"/>
              <w:spacing w:line="184" w:lineRule="exact"/>
            </w:pPr>
            <w: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5A370C83" w14:textId="77777777">
            <w:pPr>
              <w:pStyle w:val="EnteteTabMiddleColBordure"/>
            </w:pPr>
            <w:r>
              <w:t>Present value</w:t>
            </w:r>
          </w:p>
        </w:tc>
        <w:tc>
          <w:tcPr>
            <w:tcW w:w="72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641AE7" w14:paraId="0CE7D87B" w14:textId="77777777">
            <w:pPr>
              <w:pStyle w:val="EnteteTabLastColBordure"/>
              <w:spacing w:line="184" w:lineRule="exact"/>
            </w:pPr>
            <w:r>
              <w:t>% Net</w:t>
            </w:r>
          </w:p>
          <w:p w:rsidR="00641AE7" w14:paraId="3568A6D3" w14:textId="77777777">
            <w:pPr>
              <w:pStyle w:val="EnteteTabLastColBordure"/>
              <w:spacing w:line="184" w:lineRule="exact"/>
            </w:pPr>
            <w:r>
              <w:t>Asset</w:t>
            </w:r>
          </w:p>
        </w:tc>
      </w:tr>
      <w:tr w14:paraId="35F0A1C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CD8C397" w14:textId="77777777">
            <w:pPr>
              <w:pStyle w:val="Tab3FirstColNonGras"/>
            </w:pPr>
            <w:r>
              <w:t>REA GROUP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2D438AB" w14:textId="77777777">
            <w:pPr>
              <w:pStyle w:val="Tab1MiddleColNonGrasCentre"/>
            </w:pPr>
            <w:r>
              <w:t>AUD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28ED687" w14:textId="77777777">
            <w:pPr>
              <w:pStyle w:val="Tab3MiddleColNonGras"/>
            </w:pPr>
            <w:r>
              <w:t>270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CC8F427" w14:textId="77777777">
            <w:pPr>
              <w:pStyle w:val="Tab3MiddleColNonGras"/>
            </w:pPr>
            <w:r>
              <w:t>26,036.48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44B405A" w14:textId="77777777">
            <w:pPr>
              <w:pStyle w:val="Tab3LastColNonGras"/>
            </w:pPr>
            <w:r>
              <w:t>0.01</w:t>
            </w:r>
          </w:p>
        </w:tc>
      </w:tr>
      <w:tr w14:paraId="6D42F2FE"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B7B040A" w14:textId="77777777">
            <w:pPr>
              <w:pStyle w:val="Tab3FirstColNonGras"/>
            </w:pPr>
            <w:r>
              <w:t>SCOUT24 SE</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956EF0A"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71D32C4" w14:textId="77777777">
            <w:pPr>
              <w:pStyle w:val="Tab3MiddleColNonGras"/>
            </w:pPr>
            <w:r>
              <w:t>428</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63164C4" w14:textId="77777777">
            <w:pPr>
              <w:pStyle w:val="Tab3MiddleColNonGras"/>
            </w:pPr>
            <w:r>
              <w:t>35,403.20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FF38BB1" w14:textId="77777777">
            <w:pPr>
              <w:pStyle w:val="Tab3LastColNonGras"/>
            </w:pPr>
            <w:r>
              <w:t>0.01</w:t>
            </w:r>
          </w:p>
        </w:tc>
      </w:tr>
      <w:tr w14:paraId="3977D310"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3C70F77B" w14:textId="77777777">
            <w:pPr>
              <w:pStyle w:val="Tab1FirstColGras"/>
            </w:pPr>
            <w:r>
              <w:t>Medical Cares and other services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54D2F13D"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3B7D9CE8"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5CF951C3" w14:textId="77777777">
            <w:pPr>
              <w:pStyle w:val="Tab1MiddleColGras"/>
            </w:pPr>
            <w:r>
              <w:t>839,265.47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3C28BBE" w14:textId="77777777">
            <w:pPr>
              <w:pStyle w:val="Tab1LastColGras"/>
            </w:pPr>
            <w:r>
              <w:t>0.17</w:t>
            </w:r>
          </w:p>
        </w:tc>
      </w:tr>
      <w:tr w14:paraId="7827194C"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4E8DAE3" w14:textId="77777777">
            <w:pPr>
              <w:pStyle w:val="Tab3FirstColNonGras"/>
            </w:pPr>
            <w:r>
              <w:t>CENCORA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4221AA5"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B65002A" w14:textId="77777777">
            <w:pPr>
              <w:pStyle w:val="Tab3MiddleColNonGras"/>
            </w:pPr>
            <w:r>
              <w:t>208</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CC40508" w14:textId="77777777">
            <w:pPr>
              <w:pStyle w:val="Tab3MiddleColNonGras"/>
            </w:pPr>
            <w:r>
              <w:t>58,859.84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701B91B" w14:textId="77777777">
            <w:pPr>
              <w:pStyle w:val="Tab3LastColNonGras"/>
            </w:pPr>
            <w:r>
              <w:t>0.01</w:t>
            </w:r>
          </w:p>
        </w:tc>
      </w:tr>
      <w:tr w14:paraId="2613FFAE"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F02664F" w14:textId="77777777">
            <w:pPr>
              <w:pStyle w:val="Tab3FirstColNonGras"/>
            </w:pPr>
            <w:r>
              <w:t>CENTENE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A1B952D"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F36CD31" w14:textId="77777777">
            <w:pPr>
              <w:pStyle w:val="Tab3MiddleColNonGras"/>
            </w:pPr>
            <w:r>
              <w:t>249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46AB595" w14:textId="77777777">
            <w:pPr>
              <w:pStyle w:val="Tab3MiddleColNonGras"/>
            </w:pPr>
            <w:r>
              <w:t>15,983.31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CC4D45D" w14:textId="77777777">
            <w:pPr>
              <w:pStyle w:val="Tab3LastColNonGras"/>
            </w:pPr>
            <w:r>
              <w:t>0.00</w:t>
            </w:r>
          </w:p>
        </w:tc>
      </w:tr>
      <w:tr w14:paraId="417FC6F5"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8446E7B" w14:textId="77777777">
            <w:pPr>
              <w:pStyle w:val="Tab3FirstColNonGras"/>
            </w:pPr>
            <w:r>
              <w:t>ELEVANCE HEALTH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44F4E56"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17CF111" w14:textId="77777777">
            <w:pPr>
              <w:pStyle w:val="Tab3MiddleColNonGras"/>
            </w:pPr>
            <w:r>
              <w:t>111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138D905" w14:textId="77777777">
            <w:pPr>
              <w:pStyle w:val="Tab3MiddleColNonGras"/>
            </w:pPr>
            <w:r>
              <w:t>42,927.03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CEA3EFF" w14:textId="77777777">
            <w:pPr>
              <w:pStyle w:val="Tab3LastColNonGras"/>
            </w:pPr>
            <w:r>
              <w:t>0.01</w:t>
            </w:r>
          </w:p>
        </w:tc>
      </w:tr>
      <w:tr w14:paraId="3FE3BDB0"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E006FDB" w14:textId="77777777">
            <w:pPr>
              <w:pStyle w:val="Tab3FirstColNonGras"/>
            </w:pPr>
            <w:r>
              <w:t>FRESENIUS MEDICAL</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1D01001"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602E256" w14:textId="77777777">
            <w:pPr>
              <w:pStyle w:val="Tab3MiddleColNonGras"/>
            </w:pPr>
            <w:r>
              <w:t>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7B1CD44" w14:textId="77777777">
            <w:pPr>
              <w:pStyle w:val="Tab3MiddleColNonGras"/>
            </w:pPr>
            <w:r>
              <w:t>45.27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B1C833D" w14:textId="77777777">
            <w:pPr>
              <w:pStyle w:val="Tab3LastColNonGras"/>
            </w:pPr>
            <w:r>
              <w:t>0.00</w:t>
            </w:r>
          </w:p>
        </w:tc>
      </w:tr>
      <w:tr w14:paraId="5CECAEE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EF0CC9A" w14:textId="77777777">
            <w:pPr>
              <w:pStyle w:val="Tab3FirstColNonGras"/>
            </w:pPr>
            <w:r>
              <w:t>FRESENIUS SE &amp; CO KGAA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6E5E440"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C72167D" w14:textId="77777777">
            <w:pPr>
              <w:pStyle w:val="Tab3MiddleColNonGras"/>
            </w:pPr>
            <w:r>
              <w:t>206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FD56579" w14:textId="77777777">
            <w:pPr>
              <w:pStyle w:val="Tab3MiddleColNonGras"/>
            </w:pPr>
            <w:r>
              <w:t>9,413.73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8A27EF2" w14:textId="77777777">
            <w:pPr>
              <w:pStyle w:val="Tab3LastColNonGras"/>
            </w:pPr>
            <w:r>
              <w:t>0.00</w:t>
            </w:r>
          </w:p>
        </w:tc>
      </w:tr>
      <w:tr w14:paraId="6321E94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EFFAFF5" w14:textId="77777777">
            <w:pPr>
              <w:pStyle w:val="Tab3FirstColNonGras"/>
            </w:pPr>
            <w:r>
              <w:t>HUMANA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20E3F7E"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7A6976B" w14:textId="77777777">
            <w:pPr>
              <w:pStyle w:val="Tab3MiddleColNonGras"/>
            </w:pPr>
            <w:r>
              <w:t>74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D0BCB1E" w14:textId="77777777">
            <w:pPr>
              <w:pStyle w:val="Tab3MiddleColNonGras"/>
            </w:pPr>
            <w:r>
              <w:t>29,394.28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87C49A4" w14:textId="77777777">
            <w:pPr>
              <w:pStyle w:val="Tab3LastColNonGras"/>
            </w:pPr>
            <w:r>
              <w:t>0.01</w:t>
            </w:r>
          </w:p>
        </w:tc>
      </w:tr>
      <w:tr w14:paraId="7CCE11D9"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6FF1453" w14:textId="77777777">
            <w:pPr>
              <w:pStyle w:val="Tab3FirstColNonGras"/>
            </w:pPr>
            <w:r>
              <w:t>MCKESSON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2BB6B3A"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B0D56F5" w14:textId="77777777">
            <w:pPr>
              <w:pStyle w:val="Tab3MiddleColNonGras"/>
            </w:pPr>
            <w:r>
              <w:t>132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9CDA20A" w14:textId="77777777">
            <w:pPr>
              <w:pStyle w:val="Tab3MiddleColNonGras"/>
            </w:pPr>
            <w:r>
              <w:t>99,739.20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0CE137B" w14:textId="77777777">
            <w:pPr>
              <w:pStyle w:val="Tab3LastColNonGras"/>
            </w:pPr>
            <w:r>
              <w:t>0.02</w:t>
            </w:r>
          </w:p>
        </w:tc>
      </w:tr>
      <w:tr w14:paraId="73D8DDF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88FAC92" w14:textId="77777777">
            <w:pPr>
              <w:pStyle w:val="Tab3FirstColNonGras"/>
            </w:pPr>
            <w:r>
              <w:t>QUEST DIAGNOSTICS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ADC09ED"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6757502" w14:textId="77777777">
            <w:pPr>
              <w:pStyle w:val="Tab3MiddleColNonGras"/>
            </w:pPr>
            <w:r>
              <w:t>627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3169223" w14:textId="77777777">
            <w:pPr>
              <w:pStyle w:val="Tab3MiddleColNonGras"/>
            </w:pPr>
            <w:r>
              <w:t>132,892.65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3F11C56" w14:textId="77777777">
            <w:pPr>
              <w:pStyle w:val="Tab3LastColNonGras"/>
            </w:pPr>
            <w:r>
              <w:t>0.03</w:t>
            </w:r>
          </w:p>
        </w:tc>
      </w:tr>
      <w:tr w14:paraId="4F1B46F5"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1C92F70" w14:textId="77777777">
            <w:pPr>
              <w:pStyle w:val="Tab3FirstColNonGras"/>
            </w:pPr>
            <w:r>
              <w:t>SIGMA HEALTHCARE LTD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E2DD7B1" w14:textId="77777777">
            <w:pPr>
              <w:pStyle w:val="Tab1MiddleColNonGrasCentre"/>
            </w:pPr>
            <w:r>
              <w:t>AUD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FB892BE" w14:textId="77777777">
            <w:pPr>
              <w:pStyle w:val="Tab3MiddleColNonGras"/>
            </w:pPr>
            <w:r>
              <w:t>86,875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6E25D2A" w14:textId="77777777">
            <w:pPr>
              <w:pStyle w:val="Tab3MiddleColNonGras"/>
            </w:pPr>
            <w:r>
              <w:t>165,515.23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51CDB70" w14:textId="77777777">
            <w:pPr>
              <w:pStyle w:val="Tab3LastColNonGras"/>
            </w:pPr>
            <w:r>
              <w:t>0.03</w:t>
            </w:r>
          </w:p>
        </w:tc>
      </w:tr>
      <w:tr w14:paraId="4E0D1A79"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47DF4BA" w14:textId="77777777">
            <w:pPr>
              <w:pStyle w:val="Tab3FirstColNonGras"/>
            </w:pPr>
            <w:r>
              <w:t>SONIC HEALTHCARE LTD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F226799" w14:textId="77777777">
            <w:pPr>
              <w:pStyle w:val="Tab1MiddleColNonGrasCentre"/>
            </w:pPr>
            <w:r>
              <w:t>AUD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5ED453A" w14:textId="77777777">
            <w:pPr>
              <w:pStyle w:val="Tab3MiddleColNonGras"/>
            </w:pPr>
            <w:r>
              <w:t>2,556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A85AA72" w14:textId="77777777">
            <w:pPr>
              <w:pStyle w:val="Tab3MiddleColNonGras"/>
            </w:pPr>
            <w:r>
              <w:t>36,850.50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4E8B24D" w14:textId="77777777">
            <w:pPr>
              <w:pStyle w:val="Tab3LastColNonGras"/>
            </w:pPr>
            <w:r>
              <w:t>0.01</w:t>
            </w:r>
          </w:p>
        </w:tc>
      </w:tr>
      <w:tr w14:paraId="025BA58E"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7BD8060" w14:textId="77777777">
            <w:pPr>
              <w:pStyle w:val="Tab3FirstColNonGras"/>
            </w:pPr>
            <w:r>
              <w:t>THE CIGNA GROUP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BF2DCB5"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F09F2EE" w14:textId="77777777">
            <w:pPr>
              <w:pStyle w:val="Tab3MiddleColNonGras"/>
            </w:pPr>
            <w:r>
              <w:t>149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BB972F3" w14:textId="77777777">
            <w:pPr>
              <w:pStyle w:val="Tab3MiddleColNonGras"/>
            </w:pPr>
            <w:r>
              <w:t>41,076.32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47B89A1" w14:textId="77777777">
            <w:pPr>
              <w:pStyle w:val="Tab3LastColNonGras"/>
            </w:pPr>
            <w:r>
              <w:t>0.01</w:t>
            </w:r>
          </w:p>
        </w:tc>
      </w:tr>
      <w:tr w14:paraId="5982F090"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0EAF7AE" w14:textId="77777777">
            <w:pPr>
              <w:pStyle w:val="Tab3FirstColNonGras"/>
            </w:pPr>
            <w:r>
              <w:t>UNITEDHEALTH GROUP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12C7F72"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321E97E" w14:textId="77777777">
            <w:pPr>
              <w:pStyle w:val="Tab3MiddleColNonGras"/>
            </w:pPr>
            <w:r>
              <w:t>497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7075FA4" w14:textId="77777777">
            <w:pPr>
              <w:pStyle w:val="Tab3MiddleColNonGras"/>
            </w:pPr>
            <w:r>
              <w:t>206,568.11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0ECDA63" w14:textId="77777777">
            <w:pPr>
              <w:pStyle w:val="Tab3LastColNonGras"/>
            </w:pPr>
            <w:r>
              <w:t>0.04</w:t>
            </w:r>
          </w:p>
        </w:tc>
      </w:tr>
      <w:tr w14:paraId="701053CA"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0F53B409" w14:textId="77777777">
            <w:pPr>
              <w:pStyle w:val="Tab1FirstColGras"/>
            </w:pPr>
            <w:r>
              <w:t>Metals &amp; Mining</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192E6A14"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24A84C92"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678E4591" w14:textId="77777777">
            <w:pPr>
              <w:pStyle w:val="Tab1MiddleColGras"/>
            </w:pPr>
            <w:r>
              <w:t>4,380,519.66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80FC549" w14:textId="77777777">
            <w:pPr>
              <w:pStyle w:val="Tab1LastColGras"/>
            </w:pPr>
            <w:r>
              <w:t>0.88</w:t>
            </w:r>
          </w:p>
        </w:tc>
      </w:tr>
      <w:tr w14:paraId="25E3BC00"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D6B5728" w14:textId="77777777">
            <w:pPr>
              <w:pStyle w:val="Tab3FirstColNonGras"/>
            </w:pPr>
            <w:r>
              <w:t>AGNICO EAGLE MINES</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9FB6D3A" w14:textId="77777777">
            <w:pPr>
              <w:pStyle w:val="Tab1MiddleColNonGrasCentre"/>
            </w:pPr>
            <w:r>
              <w:t>CAD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D9A1FCA" w14:textId="77777777">
            <w:pPr>
              <w:pStyle w:val="Tab3MiddleColNonGras"/>
            </w:pPr>
            <w:r>
              <w:t>7,804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CC25A6E" w14:textId="77777777">
            <w:pPr>
              <w:pStyle w:val="Tab3MiddleColNonGras"/>
            </w:pPr>
            <w:r>
              <w:t>1,212,121.04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71403D5" w14:textId="77777777">
            <w:pPr>
              <w:pStyle w:val="Tab3LastColNonGras"/>
            </w:pPr>
            <w:r>
              <w:t>0.24</w:t>
            </w:r>
          </w:p>
        </w:tc>
      </w:tr>
      <w:tr w14:paraId="2ACB1B3B"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CB019A1" w14:textId="77777777">
            <w:pPr>
              <w:pStyle w:val="Tab3FirstColNonGras"/>
            </w:pPr>
            <w:r>
              <w:t>ALAMOS GOLD INC-CLASS 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AD3EFDB" w14:textId="77777777">
            <w:pPr>
              <w:pStyle w:val="Tab1MiddleColNonGrasCentre"/>
            </w:pPr>
            <w:r>
              <w:t>CAD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FA59181" w14:textId="77777777">
            <w:pPr>
              <w:pStyle w:val="Tab3MiddleColNonGras"/>
            </w:pPr>
            <w:r>
              <w:t>17,660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DCBDFE5" w14:textId="77777777">
            <w:pPr>
              <w:pStyle w:val="Tab3MiddleColNonGras"/>
            </w:pPr>
            <w:r>
              <w:t>535,248.08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15952D3" w14:textId="77777777">
            <w:pPr>
              <w:pStyle w:val="Tab3LastColNonGras"/>
            </w:pPr>
            <w:r>
              <w:t>0.11</w:t>
            </w:r>
          </w:p>
        </w:tc>
      </w:tr>
      <w:tr w14:paraId="04B2757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CE07136" w14:textId="77777777">
            <w:pPr>
              <w:pStyle w:val="Tab3FirstColNonGras"/>
            </w:pPr>
            <w:r>
              <w:t>KINROSS GOLD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9640918" w14:textId="77777777">
            <w:pPr>
              <w:pStyle w:val="Tab1MiddleColNonGrasCentre"/>
            </w:pPr>
            <w:r>
              <w:t>CAD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DBDCDCF" w14:textId="77777777">
            <w:pPr>
              <w:pStyle w:val="Tab3MiddleColNonGras"/>
            </w:pPr>
            <w:r>
              <w:t>1,081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58D7437" w14:textId="77777777">
            <w:pPr>
              <w:pStyle w:val="Tab3MiddleColNonGras"/>
            </w:pPr>
            <w:r>
              <w:t>25,586.00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EB018C1" w14:textId="77777777">
            <w:pPr>
              <w:pStyle w:val="Tab3LastColNonGras"/>
            </w:pPr>
            <w:r>
              <w:t>0.01</w:t>
            </w:r>
          </w:p>
        </w:tc>
      </w:tr>
      <w:tr w14:paraId="3332C3B2"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D51F9ED" w14:textId="77777777">
            <w:pPr>
              <w:pStyle w:val="Tab3FirstColNonGras"/>
            </w:pPr>
            <w:r>
              <w:t>LUNDIN GOLD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CEDD7CE" w14:textId="77777777">
            <w:pPr>
              <w:pStyle w:val="Tab1MiddleColNonGrasCentre"/>
            </w:pPr>
            <w:r>
              <w:t>CAD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B7CEA74" w14:textId="77777777">
            <w:pPr>
              <w:pStyle w:val="Tab3MiddleColNonGras"/>
            </w:pPr>
            <w:r>
              <w:t>1,466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23B3E34" w14:textId="77777777">
            <w:pPr>
              <w:pStyle w:val="Tab3MiddleColNonGras"/>
            </w:pPr>
            <w:r>
              <w:t>79,058.42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5CE3777" w14:textId="77777777">
            <w:pPr>
              <w:pStyle w:val="Tab3LastColNonGras"/>
            </w:pPr>
            <w:r>
              <w:t>0.02</w:t>
            </w:r>
          </w:p>
        </w:tc>
      </w:tr>
      <w:tr w14:paraId="5393CC9C"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D8A59FB" w14:textId="77777777">
            <w:pPr>
              <w:pStyle w:val="Tab3FirstColNonGras"/>
            </w:pPr>
            <w:r>
              <w:t>NEWMONT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FAAD59C"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7D1C34C" w14:textId="77777777">
            <w:pPr>
              <w:pStyle w:val="Tab3MiddleColNonGras"/>
            </w:pPr>
            <w:r>
              <w:t>1,029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53E1DBE" w14:textId="77777777">
            <w:pPr>
              <w:pStyle w:val="Tab3MiddleColNonGras"/>
            </w:pPr>
            <w:r>
              <w:t>96,108.60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B07C169" w14:textId="77777777">
            <w:pPr>
              <w:pStyle w:val="Tab3LastColNonGras"/>
            </w:pPr>
            <w:r>
              <w:t>0.02</w:t>
            </w:r>
          </w:p>
        </w:tc>
      </w:tr>
      <w:tr w14:paraId="1150F7AF"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81D52FD" w14:textId="77777777">
            <w:pPr>
              <w:pStyle w:val="Tab3FirstColNonGras"/>
            </w:pPr>
            <w:r>
              <w:t>PAN AMERICAN SILVER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8059757" w14:textId="77777777">
            <w:pPr>
              <w:pStyle w:val="Tab1MiddleColNonGrasCentre"/>
            </w:pPr>
            <w:r>
              <w:t>CAD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98BBFDF" w14:textId="77777777">
            <w:pPr>
              <w:pStyle w:val="Tab3MiddleColNonGras"/>
            </w:pPr>
            <w:r>
              <w:t>6,340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14C8AA2" w14:textId="77777777">
            <w:pPr>
              <w:pStyle w:val="Tab3MiddleColNonGras"/>
            </w:pPr>
            <w:r>
              <w:t>284,122.58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06F1A4F" w14:textId="77777777">
            <w:pPr>
              <w:pStyle w:val="Tab3LastColNonGras"/>
            </w:pPr>
            <w:r>
              <w:t>0.06</w:t>
            </w:r>
          </w:p>
        </w:tc>
      </w:tr>
      <w:tr w14:paraId="30242F60"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A3AA3C7" w14:textId="77777777">
            <w:pPr>
              <w:pStyle w:val="Tab3FirstColNonGras"/>
            </w:pPr>
            <w:r>
              <w:t>WHEATON PRECIOUS METALS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6A9F3C4" w14:textId="77777777">
            <w:pPr>
              <w:pStyle w:val="Tab1MiddleColNonGrasCentre"/>
            </w:pPr>
            <w:r>
              <w:t>CAD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0F98451" w14:textId="77777777">
            <w:pPr>
              <w:pStyle w:val="Tab3MiddleColNonGras"/>
            </w:pPr>
            <w:r>
              <w:t>19,104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F55D04C" w14:textId="77777777">
            <w:pPr>
              <w:pStyle w:val="Tab3MiddleColNonGras"/>
            </w:pPr>
            <w:r>
              <w:t>2,148,274.94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A24C847" w14:textId="77777777">
            <w:pPr>
              <w:pStyle w:val="Tab3LastColNonGras"/>
            </w:pPr>
            <w:r>
              <w:t>0.42</w:t>
            </w:r>
          </w:p>
        </w:tc>
      </w:tr>
      <w:tr w14:paraId="66EE3959"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773A38B5" w14:textId="77777777">
            <w:pPr>
              <w:pStyle w:val="Tab1FirstColGras"/>
            </w:pPr>
            <w:r>
              <w:t>Mortgage REITs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0F9E78DC"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4D8F4233"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0BEB73CD" w14:textId="77777777">
            <w:pPr>
              <w:pStyle w:val="Tab1MiddleColGras"/>
            </w:pPr>
            <w:r>
              <w:t>475,653.90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2C627B5" w14:textId="77777777">
            <w:pPr>
              <w:pStyle w:val="Tab1LastColGras"/>
            </w:pPr>
            <w:r>
              <w:t>0.10</w:t>
            </w:r>
          </w:p>
        </w:tc>
      </w:tr>
      <w:tr w14:paraId="073C05E1"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C1AE911" w14:textId="77777777">
            <w:pPr>
              <w:pStyle w:val="Tab3FirstColNonGras"/>
            </w:pPr>
            <w:r>
              <w:t>ANNALY CAPITAL MANAGEMENT IN</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F6C13EF"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0457ABC" w14:textId="77777777">
            <w:pPr>
              <w:pStyle w:val="Tab3MiddleColNonGras"/>
            </w:pPr>
            <w:r>
              <w:t>3,976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4826001" w14:textId="77777777">
            <w:pPr>
              <w:pStyle w:val="Tab3MiddleColNonGras"/>
            </w:pPr>
            <w:r>
              <w:t>88,903.36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8A9DACE" w14:textId="77777777">
            <w:pPr>
              <w:pStyle w:val="Tab3LastColNonGras"/>
            </w:pPr>
            <w:r>
              <w:t>0.02</w:t>
            </w:r>
          </w:p>
        </w:tc>
      </w:tr>
      <w:tr w14:paraId="5DACBB0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4BA3194" w14:textId="77777777">
            <w:pPr>
              <w:pStyle w:val="Tab3FirstColNonGras"/>
            </w:pPr>
            <w:r>
              <w:t>AON PLC/IRELAND-A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60CAE05"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F7CB294" w14:textId="77777777">
            <w:pPr>
              <w:pStyle w:val="Tab3MiddleColNonGras"/>
            </w:pPr>
            <w:r>
              <w:t>1,166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DDBE3E1" w14:textId="77777777">
            <w:pPr>
              <w:pStyle w:val="Tab3MiddleColNonGras"/>
            </w:pPr>
            <w:r>
              <w:t>386,750.54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7C2225B" w14:textId="77777777">
            <w:pPr>
              <w:pStyle w:val="Tab3LastColNonGras"/>
            </w:pPr>
            <w:r>
              <w:t>0.08</w:t>
            </w:r>
          </w:p>
        </w:tc>
      </w:tr>
      <w:tr w14:paraId="53A5AB3F"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468FB756" w14:textId="77777777">
            <w:pPr>
              <w:pStyle w:val="Tab1FirstColGras"/>
            </w:pPr>
            <w:r>
              <w:t>Office REITs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12793623"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4F1E92AA"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62ED5534" w14:textId="77777777">
            <w:pPr>
              <w:pStyle w:val="Tab1MiddleColGras"/>
            </w:pPr>
            <w:r>
              <w:t>310,323.44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5EA96BD" w14:textId="77777777">
            <w:pPr>
              <w:pStyle w:val="Tab1LastColGras"/>
            </w:pPr>
            <w:r>
              <w:t>0.06</w:t>
            </w:r>
          </w:p>
        </w:tc>
      </w:tr>
      <w:tr w14:paraId="54D8304A"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5A780E2" w14:textId="77777777">
            <w:pPr>
              <w:pStyle w:val="Tab3FirstColNonGras"/>
            </w:pPr>
            <w:r>
              <w:t>GECINA SA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6080E48"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E18B222" w14:textId="77777777">
            <w:pPr>
              <w:pStyle w:val="Tab3MiddleColNonGras"/>
            </w:pPr>
            <w:r>
              <w:t>678</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4766AE3" w14:textId="77777777">
            <w:pPr>
              <w:pStyle w:val="Tab3MiddleColNonGras"/>
            </w:pPr>
            <w:r>
              <w:t>57,012.83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DEF6A92" w14:textId="77777777">
            <w:pPr>
              <w:pStyle w:val="Tab3LastColNonGras"/>
            </w:pPr>
            <w:r>
              <w:t>0.01</w:t>
            </w:r>
          </w:p>
        </w:tc>
      </w:tr>
      <w:tr w14:paraId="4DB19024"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4C16B24" w14:textId="77777777">
            <w:pPr>
              <w:pStyle w:val="Tab3FirstColNonGras"/>
            </w:pPr>
            <w:r>
              <w:t>NIPPON BUILDING FUND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B37F8E8"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D5491ED" w14:textId="77777777">
            <w:pPr>
              <w:pStyle w:val="Tab3MiddleColNonGras"/>
            </w:pPr>
            <w:r>
              <w:t>327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06F3366" w14:textId="77777777">
            <w:pPr>
              <w:pStyle w:val="Tab3MiddleColNonGras"/>
            </w:pPr>
            <w:r>
              <w:t>253,310.61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513A519" w14:textId="77777777">
            <w:pPr>
              <w:pStyle w:val="Tab3LastColNonGras"/>
            </w:pPr>
            <w:r>
              <w:t>0.05</w:t>
            </w:r>
          </w:p>
        </w:tc>
      </w:tr>
      <w:tr w14:paraId="218F8D31"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2FF389AC" w14:textId="77777777">
            <w:pPr>
              <w:pStyle w:val="Tab1FirstColGras"/>
            </w:pPr>
            <w:r>
              <w:t>Paper &amp; Forest Products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2CF56819"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5DA74E0A"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7669AFFE" w14:textId="77777777">
            <w:pPr>
              <w:pStyle w:val="Tab1MiddleColGras"/>
            </w:pPr>
            <w:r>
              <w:t>12,731.79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F91A5B9" w14:textId="77777777">
            <w:pPr>
              <w:pStyle w:val="Tab1LastColGras"/>
            </w:pPr>
            <w:r>
              <w:t>0.00</w:t>
            </w:r>
          </w:p>
        </w:tc>
      </w:tr>
      <w:tr w14:paraId="3CCD140B"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B284242" w14:textId="77777777">
            <w:pPr>
              <w:pStyle w:val="Tab3FirstColNonGras"/>
            </w:pPr>
            <w:r>
              <w:t>UPM-KYMMENE OYJ</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2828CF4"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5666893" w14:textId="77777777">
            <w:pPr>
              <w:pStyle w:val="Tab3MiddleColNonGras"/>
            </w:pPr>
            <w:r>
              <w:t>480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4C693AA" w14:textId="77777777">
            <w:pPr>
              <w:pStyle w:val="Tab3MiddleColNonGras"/>
            </w:pPr>
            <w:r>
              <w:t>12,731.79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11BA671" w14:textId="77777777">
            <w:pPr>
              <w:pStyle w:val="Tab3LastColNonGras"/>
            </w:pPr>
            <w:r>
              <w:t>0.00</w:t>
            </w:r>
          </w:p>
        </w:tc>
      </w:tr>
      <w:tr w14:paraId="0DD2FEA5"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2286BF6B" w14:textId="77777777">
            <w:pPr>
              <w:pStyle w:val="Tab1FirstColGras"/>
            </w:pPr>
            <w:r>
              <w:t>Personal Products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266A220C"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50A8E659"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7A99C2D0" w14:textId="77777777">
            <w:pPr>
              <w:pStyle w:val="Tab1MiddleColGras"/>
            </w:pPr>
            <w:r>
              <w:t>2,428,103.77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7D3A7A3" w14:textId="77777777">
            <w:pPr>
              <w:pStyle w:val="Tab1LastColGras"/>
            </w:pPr>
            <w:r>
              <w:t>0.49</w:t>
            </w:r>
          </w:p>
        </w:tc>
      </w:tr>
      <w:tr w14:paraId="67FB08DF"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27FBF1A" w14:textId="77777777">
            <w:pPr>
              <w:pStyle w:val="Tab3FirstColNonGras"/>
            </w:pPr>
            <w:r>
              <w:t>BEIERSDORF AG</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9D34D5F"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A4BF1FB" w14:textId="77777777">
            <w:pPr>
              <w:pStyle w:val="Tab3MiddleColNonGras"/>
            </w:pPr>
            <w:r>
              <w:t>86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E8EF410" w14:textId="77777777">
            <w:pPr>
              <w:pStyle w:val="Tab3MiddleColNonGras"/>
            </w:pPr>
            <w:r>
              <w:t>7,407.72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D35E767" w14:textId="77777777">
            <w:pPr>
              <w:pStyle w:val="Tab3LastColNonGras"/>
            </w:pPr>
            <w:r>
              <w:t>0.00</w:t>
            </w:r>
          </w:p>
        </w:tc>
      </w:tr>
      <w:tr w14:paraId="4C2C295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4904488" w14:textId="77777777">
            <w:pPr>
              <w:pStyle w:val="Tab3FirstColNonGras"/>
            </w:pPr>
            <w:r>
              <w:t>ESTEE LAUDER COMPANIES-CL 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DA1D000"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3B56B7D" w14:textId="77777777">
            <w:pPr>
              <w:pStyle w:val="Tab3MiddleColNonGras"/>
            </w:pPr>
            <w:r>
              <w:t>291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1E96BEE" w14:textId="77777777">
            <w:pPr>
              <w:pStyle w:val="Tab3MiddleColNonGras"/>
            </w:pPr>
            <w:r>
              <w:t>22,974.45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2DE7B47" w14:textId="77777777">
            <w:pPr>
              <w:pStyle w:val="Tab3LastColNonGras"/>
            </w:pPr>
            <w:r>
              <w:t>0.00</w:t>
            </w:r>
          </w:p>
        </w:tc>
      </w:tr>
      <w:tr w14:paraId="20FFFD4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53A9A36" w14:textId="77777777">
            <w:pPr>
              <w:pStyle w:val="Tab3FirstColNonGras"/>
            </w:pPr>
            <w:r>
              <w:t>HALEON PLC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43AFEE1" w14:textId="77777777">
            <w:pPr>
              <w:pStyle w:val="Tab1MiddleColNonGrasCentre"/>
            </w:pPr>
            <w:r>
              <w:t>GBP</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650E1D8" w14:textId="77777777">
            <w:pPr>
              <w:pStyle w:val="Tab3MiddleColNonGras"/>
            </w:pPr>
            <w:r>
              <w:t>146,140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7F4E8B9" w14:textId="77777777">
            <w:pPr>
              <w:pStyle w:val="Tab3MiddleColNonGras"/>
            </w:pPr>
            <w:r>
              <w:t>674,417.96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990BF19" w14:textId="77777777">
            <w:pPr>
              <w:pStyle w:val="Tab3LastColNonGras"/>
            </w:pPr>
            <w:r>
              <w:t>0.13</w:t>
            </w:r>
          </w:p>
        </w:tc>
      </w:tr>
      <w:tr w14:paraId="7A93E512"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7A41C15" w14:textId="77777777">
            <w:pPr>
              <w:pStyle w:val="Tab3FirstColNonGras"/>
            </w:pPr>
            <w:r>
              <w:t>KAO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DD60735"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6DF2ADB" w14:textId="77777777">
            <w:pPr>
              <w:pStyle w:val="Tab3MiddleColNonGras"/>
            </w:pPr>
            <w:r>
              <w:t>800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A7C1304" w14:textId="77777777">
            <w:pPr>
              <w:pStyle w:val="Tab3MiddleColNonGras"/>
            </w:pPr>
            <w:r>
              <w:t>15,864.64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4F232CF" w14:textId="77777777">
            <w:pPr>
              <w:pStyle w:val="Tab3LastColNonGras"/>
            </w:pPr>
            <w:r>
              <w:t>0.00</w:t>
            </w:r>
          </w:p>
        </w:tc>
      </w:tr>
      <w:tr w14:paraId="5C2B6ED2"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6C7D462" w14:textId="77777777">
            <w:pPr>
              <w:pStyle w:val="Tab3FirstColNonGras"/>
            </w:pPr>
            <w:r>
              <w:t>L¿OREAL PF 2026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B2B7C5C"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E4E9736" w14:textId="77777777">
            <w:pPr>
              <w:pStyle w:val="Tab3MiddleColNonGras"/>
            </w:pPr>
            <w:r>
              <w:t>1,643</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80BB886" w14:textId="77777777">
            <w:pPr>
              <w:pStyle w:val="Tab3MiddleColNonGras"/>
            </w:pPr>
            <w:r>
              <w:t>720,664.23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4B2D895" w14:textId="77777777">
            <w:pPr>
              <w:pStyle w:val="Tab3LastColNonGras"/>
            </w:pPr>
            <w:r>
              <w:t>0.16</w:t>
            </w:r>
          </w:p>
        </w:tc>
      </w:tr>
      <w:tr w14:paraId="211F4BC9"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9474BF4" w14:textId="77777777">
            <w:pPr>
              <w:pStyle w:val="Tab3FirstColNonGras"/>
            </w:pPr>
            <w:r>
              <w:t>L'OREAL</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F398511"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CB2A436" w14:textId="77777777">
            <w:pPr>
              <w:pStyle w:val="Tab3MiddleColNonGras"/>
            </w:pPr>
            <w:r>
              <w:t>460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C526696" w14:textId="77777777">
            <w:pPr>
              <w:pStyle w:val="Tab3MiddleColNonGras"/>
            </w:pPr>
            <w:r>
              <w:t>201,768.44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0366075" w14:textId="77777777">
            <w:pPr>
              <w:pStyle w:val="Tab3LastColNonGras"/>
            </w:pPr>
            <w:r>
              <w:t>0.04</w:t>
            </w:r>
          </w:p>
        </w:tc>
      </w:tr>
      <w:tr w14:paraId="79B6964C"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8AB2B58" w14:textId="77777777">
            <w:pPr>
              <w:pStyle w:val="Tab3FirstColNonGras"/>
            </w:pPr>
            <w:r>
              <w:t>L'OREAL PF 2027</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9AABA30"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5B5C0DE" w14:textId="77777777">
            <w:pPr>
              <w:pStyle w:val="Tab3MiddleColNonGras"/>
            </w:pPr>
            <w:r>
              <w:t>691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8B4E109" w14:textId="77777777">
            <w:pPr>
              <w:pStyle w:val="Tab3MiddleColNonGras"/>
            </w:pPr>
            <w:r>
              <w:t>303,091.29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E29EEB0" w14:textId="77777777">
            <w:pPr>
              <w:pStyle w:val="Tab3LastColNonGras"/>
            </w:pPr>
            <w:r>
              <w:t>0.06</w:t>
            </w:r>
          </w:p>
        </w:tc>
      </w:tr>
      <w:tr w14:paraId="7CDDAD1A"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CB0E2EF" w14:textId="77777777">
            <w:pPr>
              <w:pStyle w:val="Tab3FirstColNonGras"/>
            </w:pPr>
            <w:r>
              <w:t>L'OREAL PF 2028</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8FED871"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3C25D5D" w14:textId="77777777">
            <w:pPr>
              <w:pStyle w:val="Tab3MiddleColNonGras"/>
            </w:pPr>
            <w:r>
              <w:t>1,084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2848B5C" w14:textId="77777777">
            <w:pPr>
              <w:pStyle w:val="Tab3MiddleColNonGras"/>
            </w:pPr>
            <w:r>
              <w:t>475,471.72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1E30258" w14:textId="77777777">
            <w:pPr>
              <w:pStyle w:val="Tab3LastColNonGras"/>
            </w:pPr>
            <w:r>
              <w:t>0.10</w:t>
            </w:r>
          </w:p>
        </w:tc>
      </w:tr>
      <w:tr w14:paraId="00712F18"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F46B50F" w14:textId="77777777">
            <w:pPr>
              <w:pStyle w:val="Tab3FirstColNonGras"/>
            </w:pPr>
            <w:r>
              <w:t>SHISEIDO CO LTD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69CDF89"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B385181" w14:textId="77777777">
            <w:pPr>
              <w:pStyle w:val="Tab3MiddleColNonGras"/>
            </w:pPr>
            <w:r>
              <w:t>400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A9B8752" w14:textId="77777777">
            <w:pPr>
              <w:pStyle w:val="Tab3MiddleColNonGras"/>
            </w:pPr>
            <w:r>
              <w:t>6,443.32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BA33D3D" w14:textId="77777777">
            <w:pPr>
              <w:pStyle w:val="Tab3LastColNonGras"/>
            </w:pPr>
            <w:r>
              <w:t>0.00</w:t>
            </w:r>
          </w:p>
        </w:tc>
      </w:tr>
    </w:tbl>
    <w:p w:rsidR="00641AE7" w14:paraId="11286EB5" w14:textId="77777777">
      <w:pPr>
        <w:sectPr>
          <w:headerReference w:type="default" r:id="rId49"/>
          <w:footerReference w:type="default" r:id="rId50"/>
          <w:pgSz w:w="11900" w:h="16840"/>
          <w:pgMar w:top="2154" w:right="1134" w:bottom="1134" w:left="1134" w:header="400" w:footer="400" w:gutter="0"/>
          <w:cols w:space="720"/>
        </w:sectPr>
      </w:pPr>
    </w:p>
    <w:p w:rsidR="00641AE7" w14:paraId="572BD811" w14:textId="77777777">
      <w:pPr>
        <w:spacing w:line="30" w:lineRule="exact"/>
        <w:rPr>
          <w:sz w:val="3"/>
        </w:rPr>
      </w:pPr>
    </w:p>
    <w:p w:rsidR="00641AE7" w14:paraId="480CE000" w14:textId="77777777">
      <w:pPr>
        <w:pStyle w:val="TechnicalBookmark"/>
      </w:pPr>
      <w:r>
        <w:fldChar w:fldCharType="begin"/>
      </w:r>
      <w:r>
        <w:instrText xml:space="preserve"> SET 645B4FEF88BA7D49D8A0FA618E9B5775 "" </w:instrText>
      </w:r>
      <w:r>
        <w:fldChar w:fldCharType="separate"/>
      </w:r>
      <w:bookmarkStart w:id="75" w:name="645B4FEF88BA7D49D8A0FA618E9B5775"/>
      <w:bookmarkEnd w:id="75"/>
      <w:r>
        <w:fldChar w:fldCharType="end"/>
      </w:r>
    </w:p>
    <w:p w:rsidR="00641AE7" w14:paraId="30FA3DA9" w14:textId="77777777">
      <w:pPr>
        <w:pStyle w:val="H2"/>
      </w:pPr>
      <w:r>
        <w:t>Portfolio listing of balance sheet items</w:t>
      </w:r>
    </w:p>
    <w:p w:rsidR="00641AE7" w14:paraId="0B1C582F" w14:textId="77777777">
      <w:pPr>
        <w:pStyle w:val="NoRefToc"/>
      </w:pPr>
      <w:r>
        <w:t>Portfolio listing of balance sheet items</w:t>
      </w:r>
    </w:p>
    <w:p w:rsidR="00641AE7" w14:paraId="596FCA1B" w14:textId="77777777">
      <w:pPr>
        <w:pStyle w:val="TechnicalBookmark"/>
      </w:pPr>
      <w:r>
        <w:fldChar w:fldCharType="begin"/>
      </w:r>
      <w:r>
        <w:instrText xml:space="preserve"> SET 124A7736AFA75E6F57410EAB5AA86D6E "" </w:instrText>
      </w:r>
      <w:r>
        <w:fldChar w:fldCharType="separate"/>
      </w:r>
      <w:bookmarkStart w:id="76" w:name="124A7736AFA75E6F57410EAB5AA86D6E"/>
      <w:bookmarkEnd w:id="76"/>
      <w:r>
        <w:fldChar w:fldCharType="end"/>
      </w:r>
    </w:p>
    <w:p w:rsidR="00641AE7" w14:paraId="30A94F24" w14:textId="77777777">
      <w:pPr>
        <w:pStyle w:val="TechnicalBookmark"/>
      </w:pPr>
    </w:p>
    <w:tbl>
      <w:tblPr>
        <w:tblW w:w="5000" w:type="pct"/>
        <w:tblBorders>
          <w:bottom w:val="single" w:sz="4" w:space="0" w:color="000000"/>
        </w:tblBorders>
        <w:tblLayout w:type="fixed"/>
        <w:tblLook w:val="04A0"/>
      </w:tblPr>
      <w:tblGrid>
        <w:gridCol w:w="5425"/>
        <w:gridCol w:w="796"/>
        <w:gridCol w:w="1213"/>
        <w:gridCol w:w="1472"/>
        <w:gridCol w:w="716"/>
      </w:tblGrid>
      <w:tr w14:paraId="63F4A79B" w14:textId="77777777">
        <w:tblPrEx>
          <w:tblW w:w="5000" w:type="pct"/>
          <w:tblBorders>
            <w:bottom w:val="single" w:sz="4" w:space="0" w:color="000000"/>
          </w:tblBorders>
          <w:tblLayout w:type="fixed"/>
          <w:tblLook w:val="04A0"/>
        </w:tblPrEx>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641AE7" w14:paraId="6A4DF00B" w14:textId="77777777">
            <w:pPr>
              <w:pStyle w:val="EnteteTabFirstColBordure"/>
            </w:pPr>
            <w:r>
              <w:t>Instruments by business sector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4AFEB947" w14:textId="77777777">
            <w:pPr>
              <w:pStyle w:val="EnteteTabMiddleColBordure"/>
              <w:spacing w:line="184" w:lineRule="exact"/>
            </w:pPr>
            <w:r>
              <w:t>Currency</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2916A61F" w14:textId="77777777">
            <w:pPr>
              <w:pStyle w:val="EnteteTabMiddleColBordure"/>
              <w:spacing w:line="184" w:lineRule="exact"/>
            </w:pPr>
            <w:r>
              <w:t>Quantity or</w:t>
            </w:r>
          </w:p>
          <w:p w:rsidR="00641AE7" w14:paraId="64EFB81E" w14:textId="77777777">
            <w:pPr>
              <w:pStyle w:val="EnteteTabMiddleColBordure"/>
              <w:spacing w:line="184" w:lineRule="exact"/>
            </w:pPr>
            <w: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5B775454" w14:textId="77777777">
            <w:pPr>
              <w:pStyle w:val="EnteteTabMiddleColBordure"/>
            </w:pPr>
            <w:r>
              <w:t>Present value</w:t>
            </w:r>
          </w:p>
        </w:tc>
        <w:tc>
          <w:tcPr>
            <w:tcW w:w="72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641AE7" w14:paraId="0BEAF6E8" w14:textId="77777777">
            <w:pPr>
              <w:pStyle w:val="EnteteTabLastColBordure"/>
              <w:spacing w:line="184" w:lineRule="exact"/>
            </w:pPr>
            <w:r>
              <w:t>% Net</w:t>
            </w:r>
          </w:p>
          <w:p w:rsidR="00641AE7" w14:paraId="500ED455" w14:textId="77777777">
            <w:pPr>
              <w:pStyle w:val="EnteteTabLastColBordure"/>
              <w:spacing w:line="184" w:lineRule="exact"/>
            </w:pPr>
            <w:r>
              <w:t>Asset</w:t>
            </w:r>
          </w:p>
        </w:tc>
      </w:tr>
      <w:tr w14:paraId="5FF4BEC8"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3BCEC046" w14:textId="77777777">
            <w:pPr>
              <w:pStyle w:val="Tab1FirstColGras"/>
            </w:pPr>
            <w:r>
              <w:t>Pharmaceuticals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05B3048A"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3FC1E412"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0C575A63" w14:textId="77777777">
            <w:pPr>
              <w:pStyle w:val="Tab1MiddleColGras"/>
            </w:pPr>
            <w:r>
              <w:t>26,955,160.00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E334542" w14:textId="77777777">
            <w:pPr>
              <w:pStyle w:val="Tab1LastColGras"/>
            </w:pPr>
            <w:r>
              <w:t>5.39</w:t>
            </w:r>
          </w:p>
        </w:tc>
      </w:tr>
      <w:tr w14:paraId="0E04497A"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B47D546" w14:textId="77777777">
            <w:pPr>
              <w:pStyle w:val="Tab3FirstColNonGras"/>
            </w:pPr>
            <w:r>
              <w:t>ABBVIE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DCDB75F"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8008249" w14:textId="77777777">
            <w:pPr>
              <w:pStyle w:val="Tab3MiddleColNonGras"/>
            </w:pPr>
            <w:r>
              <w:t>9,763</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693355D" w14:textId="77777777">
            <w:pPr>
              <w:pStyle w:val="Tab3MiddleColNonGras"/>
            </w:pPr>
            <w:r>
              <w:t>2,456,761.32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872FA98" w14:textId="77777777">
            <w:pPr>
              <w:pStyle w:val="Tab3LastColNonGras"/>
            </w:pPr>
            <w:r>
              <w:t>0.49</w:t>
            </w:r>
          </w:p>
        </w:tc>
      </w:tr>
      <w:tr w14:paraId="0C8CDEF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5837FE5" w14:textId="77777777">
            <w:pPr>
              <w:pStyle w:val="Tab3FirstColNonGras"/>
            </w:pPr>
            <w:r>
              <w:t>CHUGAI PHARMACEUTICAL CO LTD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0CE6556"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912525B" w14:textId="77777777">
            <w:pPr>
              <w:pStyle w:val="Tab3MiddleColNonGras"/>
            </w:pPr>
            <w:r>
              <w:t>29,900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EEE5D27" w14:textId="77777777">
            <w:pPr>
              <w:pStyle w:val="Tab3MiddleColNonGras"/>
            </w:pPr>
            <w:r>
              <w:t>1,386,043.00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97870D2" w14:textId="77777777">
            <w:pPr>
              <w:pStyle w:val="Tab3LastColNonGras"/>
            </w:pPr>
            <w:r>
              <w:t>0.28</w:t>
            </w:r>
          </w:p>
        </w:tc>
      </w:tr>
      <w:tr w14:paraId="4FBA7A62"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3535A51" w14:textId="77777777">
            <w:pPr>
              <w:pStyle w:val="Tab3FirstColNonGras"/>
            </w:pPr>
            <w:r>
              <w:t>DAIICHI SANKYO CO LTD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FBC970F"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0FC1F27" w14:textId="77777777">
            <w:pPr>
              <w:pStyle w:val="Tab3MiddleColNonGras"/>
            </w:pPr>
            <w:r>
              <w:t>28,000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343C2A7" w14:textId="77777777">
            <w:pPr>
              <w:pStyle w:val="Tab3MiddleColNonGras"/>
            </w:pPr>
            <w:r>
              <w:t>449,395.55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98F764F" w14:textId="77777777">
            <w:pPr>
              <w:pStyle w:val="Tab3LastColNonGras"/>
            </w:pPr>
            <w:r>
              <w:t>0.09</w:t>
            </w:r>
          </w:p>
        </w:tc>
      </w:tr>
      <w:tr w14:paraId="39BF2A2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FF5D898" w14:textId="77777777">
            <w:pPr>
              <w:pStyle w:val="Tab3FirstColNonGras"/>
            </w:pPr>
            <w:r>
              <w:t>EISAI CO LTD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58314A3"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0BB8DC1" w14:textId="77777777">
            <w:pPr>
              <w:pStyle w:val="Tab3MiddleColNonGras"/>
            </w:pPr>
            <w:r>
              <w:t>400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639E51A" w14:textId="77777777">
            <w:pPr>
              <w:pStyle w:val="Tab3MiddleColNonGras"/>
            </w:pPr>
            <w:r>
              <w:t>10,137.52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616F4EF" w14:textId="77777777">
            <w:pPr>
              <w:pStyle w:val="Tab3LastColNonGras"/>
            </w:pPr>
            <w:r>
              <w:t>0.00</w:t>
            </w:r>
          </w:p>
        </w:tc>
      </w:tr>
      <w:tr w14:paraId="77E2ABC5"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5C1C069" w14:textId="77777777">
            <w:pPr>
              <w:pStyle w:val="Tab3FirstColNonGras"/>
            </w:pPr>
            <w:r>
              <w:t>ELI LILLY &amp; CO</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4FF6199"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4500252" w14:textId="77777777">
            <w:pPr>
              <w:pStyle w:val="Tab3MiddleColNonGras"/>
            </w:pPr>
            <w:r>
              <w:t>13,345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C75F887" w14:textId="77777777">
            <w:pPr>
              <w:pStyle w:val="Tab3MiddleColNonGras"/>
            </w:pPr>
            <w:r>
              <w:t>16,006,393.35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4CC2CE3" w14:textId="77777777">
            <w:pPr>
              <w:pStyle w:val="Tab3LastColNonGras"/>
            </w:pPr>
            <w:r>
              <w:t>3.20</w:t>
            </w:r>
          </w:p>
        </w:tc>
      </w:tr>
      <w:tr w14:paraId="3A2D512F"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DE4A452" w14:textId="77777777">
            <w:pPr>
              <w:pStyle w:val="Tab3FirstColNonGras"/>
            </w:pPr>
            <w:r>
              <w:t>ESSITY AKTIEBOLAG-B</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780AC17" w14:textId="77777777">
            <w:pPr>
              <w:pStyle w:val="Tab1MiddleColNonGrasCentre"/>
            </w:pPr>
            <w:r>
              <w:t>SEK</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E56C113" w14:textId="77777777">
            <w:pPr>
              <w:pStyle w:val="Tab3MiddleColNonGras"/>
            </w:pPr>
            <w:r>
              <w:t>529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139E41F" w14:textId="77777777">
            <w:pPr>
              <w:pStyle w:val="Tab3MiddleColNonGras"/>
            </w:pPr>
            <w:r>
              <w:t>14,993.06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4F15A99" w14:textId="77777777">
            <w:pPr>
              <w:pStyle w:val="Tab3LastColNonGras"/>
            </w:pPr>
            <w:r>
              <w:t>0.00</w:t>
            </w:r>
          </w:p>
        </w:tc>
      </w:tr>
      <w:tr w14:paraId="31C6FABE"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7905B5A" w14:textId="77777777">
            <w:pPr>
              <w:pStyle w:val="Tab3FirstColNonGras"/>
            </w:pPr>
            <w:r>
              <w:t>IPSEN</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80D7F62"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8DCBDD3" w14:textId="77777777">
            <w:pPr>
              <w:pStyle w:val="Tab3MiddleColNonGras"/>
            </w:pPr>
            <w:r>
              <w:t>548</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76B1ECC" w14:textId="77777777">
            <w:pPr>
              <w:pStyle w:val="Tab3MiddleColNonGras"/>
            </w:pPr>
            <w:r>
              <w:t>105,757.99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389351A" w14:textId="77777777">
            <w:pPr>
              <w:pStyle w:val="Tab3LastColNonGras"/>
            </w:pPr>
            <w:r>
              <w:t>0.02</w:t>
            </w:r>
          </w:p>
        </w:tc>
      </w:tr>
      <w:tr w14:paraId="766DB3E3"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98E0BC3" w14:textId="77777777">
            <w:pPr>
              <w:pStyle w:val="Tab3FirstColNonGras"/>
            </w:pPr>
            <w:r>
              <w:t>KENVUE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9660F49"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B651605" w14:textId="77777777">
            <w:pPr>
              <w:pStyle w:val="Tab3MiddleColNonGras"/>
            </w:pPr>
            <w:r>
              <w:t>1,857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00AA7FD" w14:textId="77777777">
            <w:pPr>
              <w:pStyle w:val="Tab3MiddleColNonGras"/>
            </w:pPr>
            <w:r>
              <w:t>35,487.27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3DB7D95" w14:textId="77777777">
            <w:pPr>
              <w:pStyle w:val="Tab3LastColNonGras"/>
            </w:pPr>
            <w:r>
              <w:t>0.01</w:t>
            </w:r>
          </w:p>
        </w:tc>
      </w:tr>
      <w:tr w14:paraId="47DED5DE"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99B07D8" w14:textId="77777777">
            <w:pPr>
              <w:pStyle w:val="Tab3FirstColNonGras"/>
            </w:pPr>
            <w:r>
              <w:t>KYOWA KIRIN CO LTD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B88D763"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BBBDCB6" w14:textId="77777777">
            <w:pPr>
              <w:pStyle w:val="Tab3MiddleColNonGras"/>
            </w:pPr>
            <w:r>
              <w:t>3,900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10F13C1" w14:textId="77777777">
            <w:pPr>
              <w:pStyle w:val="Tab3MiddleColNonGras"/>
            </w:pPr>
            <w:r>
              <w:t>62,078.46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A757A3A" w14:textId="77777777">
            <w:pPr>
              <w:pStyle w:val="Tab3LastColNonGras"/>
            </w:pPr>
            <w:r>
              <w:t>0.01</w:t>
            </w:r>
          </w:p>
        </w:tc>
      </w:tr>
      <w:tr w14:paraId="48A0593E"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ABF7FF0" w14:textId="77777777">
            <w:pPr>
              <w:pStyle w:val="Tab3FirstColNonGras"/>
            </w:pPr>
            <w:r>
              <w:t>ORION OYJ-CLASS B</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F9BEF4F"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C386A5E" w14:textId="77777777">
            <w:pPr>
              <w:pStyle w:val="Tab3MiddleColNonGras"/>
            </w:pPr>
            <w:r>
              <w:t>1,791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B554241" w14:textId="77777777">
            <w:pPr>
              <w:pStyle w:val="Tab3MiddleColNonGras"/>
            </w:pPr>
            <w:r>
              <w:t>147,328.44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0DBBAF6" w14:textId="77777777">
            <w:pPr>
              <w:pStyle w:val="Tab3LastColNonGras"/>
            </w:pPr>
            <w:r>
              <w:t>0.03</w:t>
            </w:r>
          </w:p>
        </w:tc>
      </w:tr>
      <w:tr w14:paraId="26D6DF7A"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A8C6C40" w14:textId="77777777">
            <w:pPr>
              <w:pStyle w:val="Tab3FirstColNonGras"/>
            </w:pPr>
            <w:r>
              <w:t>RECORDATI INDUSTRIA CHIMICA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821AD18"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EFA1D08" w14:textId="77777777">
            <w:pPr>
              <w:pStyle w:val="Tab3MiddleColNonGras"/>
            </w:pPr>
            <w:r>
              <w:t>1,722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C386EEF" w14:textId="77777777">
            <w:pPr>
              <w:pStyle w:val="Tab3MiddleColNonGras"/>
            </w:pPr>
            <w:r>
              <w:t>100,997.52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C04950E" w14:textId="77777777">
            <w:pPr>
              <w:pStyle w:val="Tab3LastColNonGras"/>
            </w:pPr>
            <w:r>
              <w:t>0.02</w:t>
            </w:r>
          </w:p>
        </w:tc>
      </w:tr>
      <w:tr w14:paraId="60681E6B"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C48174D" w14:textId="77777777">
            <w:pPr>
              <w:pStyle w:val="Tab3FirstColNonGras"/>
            </w:pPr>
            <w:r>
              <w:t>ROYALTY PHARMA PLC- CL 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4B29F7F"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39D794B" w14:textId="77777777">
            <w:pPr>
              <w:pStyle w:val="Tab3MiddleColNonGras"/>
            </w:pPr>
            <w:r>
              <w:t>6,810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B4307E3" w14:textId="77777777">
            <w:pPr>
              <w:pStyle w:val="Tab3MiddleColNonGras"/>
            </w:pPr>
            <w:r>
              <w:t>381,836.70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59280E9" w14:textId="77777777">
            <w:pPr>
              <w:pStyle w:val="Tab3LastColNonGras"/>
            </w:pPr>
            <w:r>
              <w:t>0.08</w:t>
            </w:r>
          </w:p>
        </w:tc>
      </w:tr>
      <w:tr w14:paraId="74E529E3"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563DC6B" w14:textId="77777777">
            <w:pPr>
              <w:pStyle w:val="Tab3FirstColNonGras"/>
            </w:pPr>
            <w:r>
              <w:t>SANDOZ GROUP AG</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30BBDC7" w14:textId="77777777">
            <w:pPr>
              <w:pStyle w:val="Tab1MiddleColNonGrasCentre"/>
            </w:pPr>
            <w:r>
              <w:t>CHF</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47C4B04" w14:textId="77777777">
            <w:pPr>
              <w:pStyle w:val="Tab3MiddleColNonGras"/>
            </w:pPr>
            <w:r>
              <w:t>6,814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F56BC7C" w14:textId="77777777">
            <w:pPr>
              <w:pStyle w:val="Tab3MiddleColNonGras"/>
            </w:pPr>
            <w:r>
              <w:t>617,660.53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D89A755" w14:textId="77777777">
            <w:pPr>
              <w:pStyle w:val="Tab3LastColNonGras"/>
            </w:pPr>
            <w:r>
              <w:t>0.12</w:t>
            </w:r>
          </w:p>
        </w:tc>
      </w:tr>
      <w:tr w14:paraId="3C7021F8"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684EAA5" w14:textId="77777777">
            <w:pPr>
              <w:pStyle w:val="Tab3FirstColNonGras"/>
            </w:pPr>
            <w:r>
              <w:t>SANOFI</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42A751E"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BDBA3B6" w14:textId="77777777">
            <w:pPr>
              <w:pStyle w:val="Tab3MiddleColNonGras"/>
            </w:pPr>
            <w:r>
              <w:t>18,215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4247693" w14:textId="77777777">
            <w:pPr>
              <w:pStyle w:val="Tab3MiddleColNonGras"/>
            </w:pPr>
            <w:r>
              <w:t>1,563,556.73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5E5D02C" w14:textId="77777777">
            <w:pPr>
              <w:pStyle w:val="Tab3LastColNonGras"/>
            </w:pPr>
            <w:r>
              <w:t>0.31</w:t>
            </w:r>
          </w:p>
        </w:tc>
      </w:tr>
      <w:tr w14:paraId="6CA3A81C"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4D3F5D8" w14:textId="77777777">
            <w:pPr>
              <w:pStyle w:val="Tab3FirstColNonGras"/>
            </w:pPr>
            <w:r>
              <w:t>TAKEDA PHARMACEUTICAL CO LTD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28B35A3"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19583B5" w14:textId="77777777">
            <w:pPr>
              <w:pStyle w:val="Tab3MiddleColNonGras"/>
            </w:pPr>
            <w:r>
              <w:t>26,400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FEA9A43" w14:textId="77777777">
            <w:pPr>
              <w:pStyle w:val="Tab3MiddleColNonGras"/>
            </w:pPr>
            <w:r>
              <w:t>837,360.55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62CB835" w14:textId="77777777">
            <w:pPr>
              <w:pStyle w:val="Tab3LastColNonGras"/>
            </w:pPr>
            <w:r>
              <w:t>0.17</w:t>
            </w:r>
          </w:p>
        </w:tc>
      </w:tr>
      <w:tr w14:paraId="54D8974F"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D7538B9" w14:textId="77777777">
            <w:pPr>
              <w:pStyle w:val="Tab3FirstColNonGras"/>
            </w:pPr>
            <w:r>
              <w:t>TEVA PHARMACEUTICAL-SP ADR</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50E0977"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68E0887" w14:textId="77777777">
            <w:pPr>
              <w:pStyle w:val="Tab3MiddleColNonGras"/>
            </w:pPr>
            <w:r>
              <w:t>19,130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1E9E4E9" w14:textId="77777777">
            <w:pPr>
              <w:pStyle w:val="Tab3MiddleColNonGras"/>
            </w:pPr>
            <w:r>
              <w:t>648,124.40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4FF6529" w14:textId="77777777">
            <w:pPr>
              <w:pStyle w:val="Tab3LastColNonGras"/>
            </w:pPr>
            <w:r>
              <w:t>0.13</w:t>
            </w:r>
          </w:p>
        </w:tc>
      </w:tr>
      <w:tr w14:paraId="6B1D626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4319220" w14:textId="77777777">
            <w:pPr>
              <w:pStyle w:val="Tab3FirstColNonGras"/>
            </w:pPr>
            <w:r>
              <w:t>UNION CHIMIQUE BELGE/ UCB</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CBF9769"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D20836A" w14:textId="77777777">
            <w:pPr>
              <w:pStyle w:val="Tab3MiddleColNonGras"/>
            </w:pPr>
            <w:r>
              <w:t>5,428</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35E6568" w14:textId="77777777">
            <w:pPr>
              <w:pStyle w:val="Tab3MiddleColNonGras"/>
            </w:pPr>
            <w:r>
              <w:t>1,625,928.09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7650FD7" w14:textId="77777777">
            <w:pPr>
              <w:pStyle w:val="Tab3LastColNonGras"/>
            </w:pPr>
            <w:r>
              <w:t>0.33</w:t>
            </w:r>
          </w:p>
        </w:tc>
      </w:tr>
      <w:tr w14:paraId="69B953E9"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154E534" w14:textId="77777777">
            <w:pPr>
              <w:pStyle w:val="Tab3FirstColNonGras"/>
            </w:pPr>
            <w:r>
              <w:t>ZOETIS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0E9E95D"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8AA56B8" w14:textId="77777777">
            <w:pPr>
              <w:pStyle w:val="Tab3MiddleColNonGras"/>
            </w:pPr>
            <w:r>
              <w:t>7,032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9CDCB0D" w14:textId="77777777">
            <w:pPr>
              <w:pStyle w:val="Tab3MiddleColNonGras"/>
            </w:pPr>
            <w:r>
              <w:t>505,319.52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6F39574" w14:textId="77777777">
            <w:pPr>
              <w:pStyle w:val="Tab3LastColNonGras"/>
            </w:pPr>
            <w:r>
              <w:t>0.10</w:t>
            </w:r>
          </w:p>
        </w:tc>
      </w:tr>
      <w:tr w14:paraId="40113A11"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05D50A82" w14:textId="77777777">
            <w:pPr>
              <w:pStyle w:val="Tab1FirstColGras"/>
            </w:pPr>
            <w:r>
              <w:t>Professional Services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5900D02D"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0F3F3BF9"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07EC68F9" w14:textId="77777777">
            <w:pPr>
              <w:pStyle w:val="Tab1MiddleColGras"/>
            </w:pPr>
            <w:r>
              <w:t>2,164,049.31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383BDB3" w14:textId="77777777">
            <w:pPr>
              <w:pStyle w:val="Tab1LastColGras"/>
            </w:pPr>
            <w:r>
              <w:t>0.43</w:t>
            </w:r>
          </w:p>
        </w:tc>
      </w:tr>
      <w:tr w14:paraId="2F24F207"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FED874C" w14:textId="77777777">
            <w:pPr>
              <w:pStyle w:val="Tab3FirstColNonGras"/>
            </w:pPr>
            <w:r>
              <w:t>AUTOMATIC DATA PROCESSING</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66C68BF"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7FB1DDD" w14:textId="77777777">
            <w:pPr>
              <w:pStyle w:val="Tab3MiddleColNonGras"/>
            </w:pPr>
            <w:r>
              <w:t>2,230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7B55CC9" w14:textId="77777777">
            <w:pPr>
              <w:pStyle w:val="Tab3MiddleColNonGras"/>
            </w:pPr>
            <w:r>
              <w:t>499,408.50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3B55906" w14:textId="77777777">
            <w:pPr>
              <w:pStyle w:val="Tab3LastColNonGras"/>
            </w:pPr>
            <w:r>
              <w:t>0.10</w:t>
            </w:r>
          </w:p>
        </w:tc>
      </w:tr>
      <w:tr w14:paraId="48449D9A"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765CEE2" w14:textId="77777777">
            <w:pPr>
              <w:pStyle w:val="Tab3FirstColNonGras"/>
            </w:pPr>
            <w:r>
              <w:t>BROADRIDGE FINANCIAL SOLUTIO</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7BE93DC"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53B3E02" w14:textId="77777777">
            <w:pPr>
              <w:pStyle w:val="Tab3MiddleColNonGras"/>
            </w:pPr>
            <w:r>
              <w:t>854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CC69976" w14:textId="77777777">
            <w:pPr>
              <w:pStyle w:val="Tab3MiddleColNonGras"/>
            </w:pPr>
            <w:r>
              <w:t>116,955.30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9FA0954" w14:textId="77777777">
            <w:pPr>
              <w:pStyle w:val="Tab3LastColNonGras"/>
            </w:pPr>
            <w:r>
              <w:t>0.02</w:t>
            </w:r>
          </w:p>
        </w:tc>
      </w:tr>
      <w:tr w14:paraId="6177BD3E"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B5EFEBB" w14:textId="77777777">
            <w:pPr>
              <w:pStyle w:val="Tab3FirstColNonGras"/>
            </w:pPr>
            <w:r>
              <w:t>BUREAU VERITAS SA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65F00FB"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5B58E1A" w14:textId="77777777">
            <w:pPr>
              <w:pStyle w:val="Tab3MiddleColNonGras"/>
            </w:pPr>
            <w:r>
              <w:t>1,811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1194B04" w14:textId="77777777">
            <w:pPr>
              <w:pStyle w:val="Tab3MiddleColNonGras"/>
            </w:pPr>
            <w:r>
              <w:t>55,448.43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25FD4E8" w14:textId="77777777">
            <w:pPr>
              <w:pStyle w:val="Tab3LastColNonGras"/>
            </w:pPr>
            <w:r>
              <w:t>0.01</w:t>
            </w:r>
          </w:p>
        </w:tc>
      </w:tr>
      <w:tr w14:paraId="2614082B"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9A3E231" w14:textId="77777777">
            <w:pPr>
              <w:pStyle w:val="Tab3FirstColNonGras"/>
            </w:pPr>
            <w:r>
              <w:t>COMPUTERSHARE LTD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F295681" w14:textId="77777777">
            <w:pPr>
              <w:pStyle w:val="Tab1MiddleColNonGrasCentre"/>
            </w:pPr>
            <w:r>
              <w:t>AUD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FE8717F" w14:textId="77777777">
            <w:pPr>
              <w:pStyle w:val="Tab3MiddleColNonGras"/>
            </w:pPr>
            <w:r>
              <w:t>3,003</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356FEC8" w14:textId="77777777">
            <w:pPr>
              <w:pStyle w:val="Tab3MiddleColNonGras"/>
            </w:pPr>
            <w:r>
              <w:t>79,641.19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B794334" w14:textId="77777777">
            <w:pPr>
              <w:pStyle w:val="Tab3LastColNonGras"/>
            </w:pPr>
            <w:r>
              <w:t>0.02</w:t>
            </w:r>
          </w:p>
        </w:tc>
      </w:tr>
      <w:tr w14:paraId="7296EB05"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98A3136" w14:textId="77777777">
            <w:pPr>
              <w:pStyle w:val="Tab3FirstColNonGras"/>
            </w:pPr>
            <w:r>
              <w:t>EQUIFAX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58ECB6A"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21EA9CE" w14:textId="77777777">
            <w:pPr>
              <w:pStyle w:val="Tab3MiddleColNonGras"/>
            </w:pPr>
            <w:r>
              <w:t>662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D6506E5" w14:textId="77777777">
            <w:pPr>
              <w:pStyle w:val="Tab3MiddleColNonGras"/>
            </w:pPr>
            <w:r>
              <w:t>105,072.64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7C66ED6" w14:textId="77777777">
            <w:pPr>
              <w:pStyle w:val="Tab3LastColNonGras"/>
            </w:pPr>
            <w:r>
              <w:t>0.02</w:t>
            </w:r>
          </w:p>
        </w:tc>
      </w:tr>
      <w:tr w14:paraId="767A9320"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2C31282" w14:textId="77777777">
            <w:pPr>
              <w:pStyle w:val="Tab3FirstColNonGras"/>
            </w:pPr>
            <w:r>
              <w:t>EXPERIAN PLC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0A9CA16" w14:textId="77777777">
            <w:pPr>
              <w:pStyle w:val="Tab1MiddleColNonGrasCentre"/>
            </w:pPr>
            <w:r>
              <w:t>GBP</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CBA850E" w14:textId="77777777">
            <w:pPr>
              <w:pStyle w:val="Tab3MiddleColNonGras"/>
            </w:pPr>
            <w:r>
              <w:t>5,092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A8F6CD7" w14:textId="77777777">
            <w:pPr>
              <w:pStyle w:val="Tab3MiddleColNonGras"/>
            </w:pPr>
            <w:r>
              <w:t>171,866.05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B4F263C" w14:textId="77777777">
            <w:pPr>
              <w:pStyle w:val="Tab3LastColNonGras"/>
            </w:pPr>
            <w:r>
              <w:t>0.03</w:t>
            </w:r>
          </w:p>
        </w:tc>
      </w:tr>
      <w:tr w14:paraId="1BAEF641"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76B2FD4" w14:textId="77777777">
            <w:pPr>
              <w:pStyle w:val="Tab3FirstColNonGras"/>
            </w:pPr>
            <w:r>
              <w:t>INTERTEK GROUP PLC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616C5EF" w14:textId="77777777">
            <w:pPr>
              <w:pStyle w:val="Tab1MiddleColNonGrasCentre"/>
            </w:pPr>
            <w:r>
              <w:t>GBP</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2B44D91" w14:textId="77777777">
            <w:pPr>
              <w:pStyle w:val="Tab3MiddleColNonGras"/>
            </w:pPr>
            <w:r>
              <w:t>807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A10BB86" w14:textId="77777777">
            <w:pPr>
              <w:pStyle w:val="Tab3MiddleColNonGras"/>
            </w:pPr>
            <w:r>
              <w:t>62,177.19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EF6C34B" w14:textId="77777777">
            <w:pPr>
              <w:pStyle w:val="Tab3LastColNonGras"/>
            </w:pPr>
            <w:r>
              <w:t>0.01</w:t>
            </w:r>
          </w:p>
        </w:tc>
      </w:tr>
      <w:tr w14:paraId="229DF93B"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229E592" w14:textId="77777777">
            <w:pPr>
              <w:pStyle w:val="Tab3FirstColNonGras"/>
            </w:pPr>
            <w:r>
              <w:t>PAYCHEX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C58D03B"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6393822" w14:textId="77777777">
            <w:pPr>
              <w:pStyle w:val="Tab3MiddleColNonGras"/>
            </w:pPr>
            <w:r>
              <w:t>1,828</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C2B3BE1" w14:textId="77777777">
            <w:pPr>
              <w:pStyle w:val="Tab3MiddleColNonGras"/>
            </w:pPr>
            <w:r>
              <w:t>179,747.24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1A5042D" w14:textId="77777777">
            <w:pPr>
              <w:pStyle w:val="Tab3LastColNonGras"/>
            </w:pPr>
            <w:r>
              <w:t>0.04</w:t>
            </w:r>
          </w:p>
        </w:tc>
      </w:tr>
      <w:tr w14:paraId="689751DA"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16F1FD5" w14:textId="77777777">
            <w:pPr>
              <w:pStyle w:val="Tab3FirstColNonGras"/>
            </w:pPr>
            <w:r>
              <w:t>RELX PLC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F24E839" w14:textId="77777777">
            <w:pPr>
              <w:pStyle w:val="Tab1MiddleColNonGrasCentre"/>
            </w:pPr>
            <w:r>
              <w:t>GBP</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5EDB53E" w14:textId="77777777">
            <w:pPr>
              <w:pStyle w:val="Tab3MiddleColNonGras"/>
            </w:pPr>
            <w:r>
              <w:t>9,907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B4EB988" w14:textId="77777777">
            <w:pPr>
              <w:pStyle w:val="Tab3MiddleColNonGras"/>
            </w:pPr>
            <w:r>
              <w:t>311,108.76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6305E1C" w14:textId="77777777">
            <w:pPr>
              <w:pStyle w:val="Tab3LastColNonGras"/>
            </w:pPr>
            <w:r>
              <w:t>0.06</w:t>
            </w:r>
          </w:p>
        </w:tc>
      </w:tr>
      <w:tr w14:paraId="703B5C2E"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02C17CD" w14:textId="77777777">
            <w:pPr>
              <w:pStyle w:val="Tab3FirstColNonGras"/>
            </w:pPr>
            <w:r>
              <w:t>SGS SA-REG</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699D3C4" w14:textId="77777777">
            <w:pPr>
              <w:pStyle w:val="Tab1MiddleColNonGrasCentre"/>
            </w:pPr>
            <w:r>
              <w:t>CHF</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65DB3D5" w14:textId="77777777">
            <w:pPr>
              <w:pStyle w:val="Tab3MiddleColNonGras"/>
            </w:pPr>
            <w:r>
              <w:t>900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3C8E3F8" w14:textId="77777777">
            <w:pPr>
              <w:pStyle w:val="Tab3MiddleColNonGras"/>
            </w:pPr>
            <w:r>
              <w:t>104,565.00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CDE8905" w14:textId="77777777">
            <w:pPr>
              <w:pStyle w:val="Tab3LastColNonGras"/>
            </w:pPr>
            <w:r>
              <w:t>0.02</w:t>
            </w:r>
          </w:p>
        </w:tc>
      </w:tr>
      <w:tr w14:paraId="14C3D8E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04C48F9" w14:textId="77777777">
            <w:pPr>
              <w:pStyle w:val="Tab3FirstColNonGras"/>
            </w:pPr>
            <w:r>
              <w:t>SS&amp;C TECHNOLOGIES HOLDINGS</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9984076"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0EDDE0F" w14:textId="77777777">
            <w:pPr>
              <w:pStyle w:val="Tab3MiddleColNonGras"/>
            </w:pPr>
            <w:r>
              <w:t>1,167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06CD492" w14:textId="77777777">
            <w:pPr>
              <w:pStyle w:val="Tab3MiddleColNonGras"/>
            </w:pPr>
            <w:r>
              <w:t>72,412.35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A23A6D4" w14:textId="77777777">
            <w:pPr>
              <w:pStyle w:val="Tab3LastColNonGras"/>
            </w:pPr>
            <w:r>
              <w:t>0.01</w:t>
            </w:r>
          </w:p>
        </w:tc>
      </w:tr>
      <w:tr w14:paraId="119E708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865C1A2" w14:textId="77777777">
            <w:pPr>
              <w:pStyle w:val="Tab3FirstColNonGras"/>
            </w:pPr>
            <w:r>
              <w:t>STANTEC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2C22CE8" w14:textId="77777777">
            <w:pPr>
              <w:pStyle w:val="Tab1MiddleColNonGrasCentre"/>
            </w:pPr>
            <w:r>
              <w:t>CAD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E419DF1" w14:textId="77777777">
            <w:pPr>
              <w:pStyle w:val="Tab3MiddleColNonGras"/>
            </w:pPr>
            <w:r>
              <w:t>1,962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6550257" w14:textId="77777777">
            <w:pPr>
              <w:pStyle w:val="Tab3MiddleColNonGras"/>
            </w:pPr>
            <w:r>
              <w:t>135,276.58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6478AA3" w14:textId="77777777">
            <w:pPr>
              <w:pStyle w:val="Tab3LastColNonGras"/>
            </w:pPr>
            <w:r>
              <w:t>0.03</w:t>
            </w:r>
          </w:p>
        </w:tc>
      </w:tr>
      <w:tr w14:paraId="6A0A99E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65082D4" w14:textId="77777777">
            <w:pPr>
              <w:pStyle w:val="Tab3FirstColNonGras"/>
            </w:pPr>
            <w:r>
              <w:t>THOMSON REUTERS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9B7BBEE" w14:textId="77777777">
            <w:pPr>
              <w:pStyle w:val="Tab1MiddleColNonGrasCentre"/>
            </w:pPr>
            <w:r>
              <w:t>CAD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8B18D26" w14:textId="77777777">
            <w:pPr>
              <w:pStyle w:val="Tab3MiddleColNonGras"/>
            </w:pPr>
            <w:r>
              <w:t>662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E80D607" w14:textId="77777777">
            <w:pPr>
              <w:pStyle w:val="Tab3MiddleColNonGras"/>
            </w:pPr>
            <w:r>
              <w:t>54,052.09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F9FA1AF" w14:textId="77777777">
            <w:pPr>
              <w:pStyle w:val="Tab3LastColNonGras"/>
            </w:pPr>
            <w:r>
              <w:t>0.01</w:t>
            </w:r>
          </w:p>
        </w:tc>
      </w:tr>
      <w:tr w14:paraId="2A8E964A"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3C013C2" w14:textId="77777777">
            <w:pPr>
              <w:pStyle w:val="Tab3FirstColNonGras"/>
            </w:pPr>
            <w:r>
              <w:t>VERISK ANALYTICS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AC2BA36"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B6EA76C" w14:textId="77777777">
            <w:pPr>
              <w:pStyle w:val="Tab3MiddleColNonGras"/>
            </w:pPr>
            <w:r>
              <w:t>724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F19B319" w14:textId="77777777">
            <w:pPr>
              <w:pStyle w:val="Tab3MiddleColNonGras"/>
            </w:pPr>
            <w:r>
              <w:t>129,979.72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7F8B041" w14:textId="77777777">
            <w:pPr>
              <w:pStyle w:val="Tab3LastColNonGras"/>
            </w:pPr>
            <w:r>
              <w:t>0.03</w:t>
            </w:r>
          </w:p>
        </w:tc>
      </w:tr>
      <w:tr w14:paraId="231D2129"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B286535" w14:textId="77777777">
            <w:pPr>
              <w:pStyle w:val="Tab3FirstColNonGras"/>
            </w:pPr>
            <w:r>
              <w:t>WOLTERS KLUWER</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7BF714E"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66A8904" w14:textId="77777777">
            <w:pPr>
              <w:pStyle w:val="Tab3MiddleColNonGras"/>
            </w:pPr>
            <w:r>
              <w:t>1,338</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0172376" w14:textId="77777777">
            <w:pPr>
              <w:pStyle w:val="Tab3MiddleColNonGras"/>
            </w:pPr>
            <w:r>
              <w:t>86,338.27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2B84ADE" w14:textId="77777777">
            <w:pPr>
              <w:pStyle w:val="Tab3LastColNonGras"/>
            </w:pPr>
            <w:r>
              <w:t>0.02</w:t>
            </w:r>
          </w:p>
        </w:tc>
      </w:tr>
      <w:tr w14:paraId="5D057476"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2F8DD4C6" w14:textId="77777777">
            <w:pPr>
              <w:pStyle w:val="Tab1FirstColGras"/>
            </w:pPr>
            <w:r>
              <w:t>Real Estate</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6F287037"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7D65E856"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498F1CE8" w14:textId="77777777">
            <w:pPr>
              <w:pStyle w:val="Tab1MiddleColGras"/>
            </w:pPr>
            <w:r>
              <w:t>514,104.58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254DF41" w14:textId="77777777">
            <w:pPr>
              <w:pStyle w:val="Tab1LastColGras"/>
            </w:pPr>
            <w:r>
              <w:t>0.10</w:t>
            </w:r>
          </w:p>
        </w:tc>
      </w:tr>
      <w:tr w14:paraId="3B08CF44"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551C762" w14:textId="77777777">
            <w:pPr>
              <w:pStyle w:val="Tab3FirstColNonGras"/>
            </w:pPr>
            <w:r>
              <w:t>INVITATION HOMES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D5ABF63"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D6D0910" w14:textId="77777777">
            <w:pPr>
              <w:pStyle w:val="Tab3MiddleColNonGras"/>
            </w:pPr>
            <w:r>
              <w:t>8,823</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B018B53" w14:textId="77777777">
            <w:pPr>
              <w:pStyle w:val="Tab3MiddleColNonGras"/>
            </w:pPr>
            <w:r>
              <w:t>266,542.83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54AA0D5" w14:textId="77777777">
            <w:pPr>
              <w:pStyle w:val="Tab3LastColNonGras"/>
            </w:pPr>
            <w:r>
              <w:t>0.05</w:t>
            </w:r>
          </w:p>
        </w:tc>
      </w:tr>
      <w:tr w14:paraId="0146FD7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C042CE8" w14:textId="77777777">
            <w:pPr>
              <w:pStyle w:val="Tab3FirstColNonGras"/>
            </w:pPr>
            <w:r>
              <w:t>SEIBU HOLDINGS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73BABE1"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73DAA49" w14:textId="77777777">
            <w:pPr>
              <w:pStyle w:val="Tab3MiddleColNonGras"/>
            </w:pPr>
            <w:r>
              <w:t>200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3BA7A4D" w14:textId="77777777">
            <w:pPr>
              <w:pStyle w:val="Tab3MiddleColNonGras"/>
            </w:pPr>
            <w:r>
              <w:t>3,904.63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3F2B643" w14:textId="77777777">
            <w:pPr>
              <w:pStyle w:val="Tab3LastColNonGras"/>
            </w:pPr>
            <w:r>
              <w:t>0.00</w:t>
            </w:r>
          </w:p>
        </w:tc>
      </w:tr>
      <w:tr w14:paraId="3795DC11"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B765888" w14:textId="77777777">
            <w:pPr>
              <w:pStyle w:val="Tab3FirstColNonGras"/>
            </w:pPr>
            <w:r>
              <w:t>SUN COMMUNITIES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62F29E2"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A668539" w14:textId="77777777">
            <w:pPr>
              <w:pStyle w:val="Tab3MiddleColNonGras"/>
            </w:pPr>
            <w:r>
              <w:t>2,032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A11D427" w14:textId="77777777">
            <w:pPr>
              <w:pStyle w:val="Tab3MiddleColNonGras"/>
            </w:pPr>
            <w:r>
              <w:t>243,657.12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904C8BE" w14:textId="77777777">
            <w:pPr>
              <w:pStyle w:val="Tab3LastColNonGras"/>
            </w:pPr>
            <w:r>
              <w:t>0.05</w:t>
            </w:r>
          </w:p>
        </w:tc>
      </w:tr>
      <w:tr w14:paraId="4BCC9858"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0B28571D" w14:textId="77777777">
            <w:pPr>
              <w:pStyle w:val="Tab1FirstColGras"/>
            </w:pPr>
            <w:r>
              <w:t>Real Estate Investment Trusts -REITs-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25A2AC55"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6CBA0694"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379B4378" w14:textId="77777777">
            <w:pPr>
              <w:pStyle w:val="Tab1MiddleColGras"/>
            </w:pPr>
            <w:r>
              <w:t>112,082.88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A78150E" w14:textId="77777777">
            <w:pPr>
              <w:pStyle w:val="Tab1LastColGras"/>
            </w:pPr>
            <w:r>
              <w:t>0.02</w:t>
            </w:r>
          </w:p>
        </w:tc>
      </w:tr>
      <w:tr w14:paraId="1D5B2FCF"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2FD5525" w14:textId="77777777">
            <w:pPr>
              <w:pStyle w:val="Tab3FirstColNonGras"/>
            </w:pPr>
            <w:r>
              <w:t>VICINITY CENTRES</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BB81281" w14:textId="77777777">
            <w:pPr>
              <w:pStyle w:val="Tab1MiddleColNonGrasCentre"/>
            </w:pPr>
            <w:r>
              <w:t>AUD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FAAC331" w14:textId="77777777">
            <w:pPr>
              <w:pStyle w:val="Tab3MiddleColNonGras"/>
            </w:pPr>
            <w:r>
              <w:t>62,706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50F27F7" w14:textId="77777777">
            <w:pPr>
              <w:pStyle w:val="Tab3MiddleColNonGras"/>
            </w:pPr>
            <w:r>
              <w:t>112,082.88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17CD745" w14:textId="77777777">
            <w:pPr>
              <w:pStyle w:val="Tab3LastColNonGras"/>
            </w:pPr>
            <w:r>
              <w:t>0.02</w:t>
            </w:r>
          </w:p>
        </w:tc>
      </w:tr>
    </w:tbl>
    <w:p w:rsidR="00641AE7" w14:paraId="4E45E573" w14:textId="77777777">
      <w:pPr>
        <w:sectPr>
          <w:headerReference w:type="default" r:id="rId51"/>
          <w:footerReference w:type="default" r:id="rId52"/>
          <w:pgSz w:w="11900" w:h="16840"/>
          <w:pgMar w:top="2154" w:right="1134" w:bottom="1134" w:left="1134" w:header="400" w:footer="400" w:gutter="0"/>
          <w:cols w:space="720"/>
        </w:sectPr>
      </w:pPr>
    </w:p>
    <w:p w:rsidR="00641AE7" w14:paraId="6A805107" w14:textId="77777777">
      <w:pPr>
        <w:spacing w:line="30" w:lineRule="exact"/>
        <w:rPr>
          <w:sz w:val="3"/>
        </w:rPr>
      </w:pPr>
    </w:p>
    <w:p w:rsidR="00641AE7" w14:paraId="57B17B18" w14:textId="77777777">
      <w:pPr>
        <w:pStyle w:val="TechnicalBookmark"/>
      </w:pPr>
      <w:r>
        <w:fldChar w:fldCharType="begin"/>
      </w:r>
      <w:r>
        <w:instrText xml:space="preserve"> SET 660800E843C5D4441BB2EFDCF1B80652 "" </w:instrText>
      </w:r>
      <w:r>
        <w:fldChar w:fldCharType="separate"/>
      </w:r>
      <w:bookmarkStart w:id="77" w:name="660800E843C5D4441BB2EFDCF1B80652"/>
      <w:bookmarkEnd w:id="77"/>
      <w:r>
        <w:fldChar w:fldCharType="end"/>
      </w:r>
    </w:p>
    <w:p w:rsidR="00641AE7" w14:paraId="4ECC23BB" w14:textId="77777777">
      <w:pPr>
        <w:pStyle w:val="H2"/>
      </w:pPr>
      <w:r>
        <w:t>Portfolio listing of balance sheet items</w:t>
      </w:r>
    </w:p>
    <w:p w:rsidR="00641AE7" w14:paraId="088398E0" w14:textId="77777777">
      <w:pPr>
        <w:pStyle w:val="NoRefToc"/>
      </w:pPr>
      <w:r>
        <w:t>Portfolio listing of balance sheet items</w:t>
      </w:r>
    </w:p>
    <w:p w:rsidR="00641AE7" w14:paraId="3B8C77FB" w14:textId="77777777">
      <w:pPr>
        <w:pStyle w:val="TechnicalBookmark"/>
      </w:pPr>
      <w:r>
        <w:fldChar w:fldCharType="begin"/>
      </w:r>
      <w:r>
        <w:instrText xml:space="preserve"> SET 6B0CAD4A933D917ED148AACA0B1D4FFC "" </w:instrText>
      </w:r>
      <w:r>
        <w:fldChar w:fldCharType="separate"/>
      </w:r>
      <w:bookmarkStart w:id="78" w:name="6B0CAD4A933D917ED148AACA0B1D4FFC"/>
      <w:bookmarkEnd w:id="78"/>
      <w:r>
        <w:fldChar w:fldCharType="end"/>
      </w:r>
    </w:p>
    <w:p w:rsidR="00641AE7" w14:paraId="16E3B147" w14:textId="77777777">
      <w:pPr>
        <w:pStyle w:val="TechnicalBookmark"/>
      </w:pPr>
    </w:p>
    <w:tbl>
      <w:tblPr>
        <w:tblW w:w="5000" w:type="pct"/>
        <w:tblBorders>
          <w:bottom w:val="single" w:sz="4" w:space="0" w:color="000000"/>
        </w:tblBorders>
        <w:tblLayout w:type="fixed"/>
        <w:tblLook w:val="04A0"/>
      </w:tblPr>
      <w:tblGrid>
        <w:gridCol w:w="5425"/>
        <w:gridCol w:w="796"/>
        <w:gridCol w:w="1213"/>
        <w:gridCol w:w="1472"/>
        <w:gridCol w:w="716"/>
      </w:tblGrid>
      <w:tr w14:paraId="1BEAB018" w14:textId="77777777">
        <w:tblPrEx>
          <w:tblW w:w="5000" w:type="pct"/>
          <w:tblBorders>
            <w:bottom w:val="single" w:sz="4" w:space="0" w:color="000000"/>
          </w:tblBorders>
          <w:tblLayout w:type="fixed"/>
          <w:tblLook w:val="04A0"/>
        </w:tblPrEx>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641AE7" w14:paraId="3814A325" w14:textId="77777777">
            <w:pPr>
              <w:pStyle w:val="EnteteTabFirstColBordure"/>
            </w:pPr>
            <w:r>
              <w:t>Instruments by business sector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0AC39EAF" w14:textId="77777777">
            <w:pPr>
              <w:pStyle w:val="EnteteTabMiddleColBordure"/>
              <w:spacing w:line="184" w:lineRule="exact"/>
            </w:pPr>
            <w:r>
              <w:t>Currency</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0DAB43B1" w14:textId="77777777">
            <w:pPr>
              <w:pStyle w:val="EnteteTabMiddleColBordure"/>
              <w:spacing w:line="184" w:lineRule="exact"/>
            </w:pPr>
            <w:r>
              <w:t>Quantity or</w:t>
            </w:r>
          </w:p>
          <w:p w:rsidR="00641AE7" w14:paraId="7E50A5E7" w14:textId="77777777">
            <w:pPr>
              <w:pStyle w:val="EnteteTabMiddleColBordure"/>
              <w:spacing w:line="184" w:lineRule="exact"/>
            </w:pPr>
            <w: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76F98F7E" w14:textId="77777777">
            <w:pPr>
              <w:pStyle w:val="EnteteTabMiddleColBordure"/>
            </w:pPr>
            <w:r>
              <w:t>Present value</w:t>
            </w:r>
          </w:p>
        </w:tc>
        <w:tc>
          <w:tcPr>
            <w:tcW w:w="72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641AE7" w14:paraId="5F02C949" w14:textId="77777777">
            <w:pPr>
              <w:pStyle w:val="EnteteTabLastColBordure"/>
              <w:spacing w:line="184" w:lineRule="exact"/>
            </w:pPr>
            <w:r>
              <w:t>% Net</w:t>
            </w:r>
          </w:p>
          <w:p w:rsidR="00641AE7" w14:paraId="08F0E0BF" w14:textId="77777777">
            <w:pPr>
              <w:pStyle w:val="EnteteTabLastColBordure"/>
              <w:spacing w:line="184" w:lineRule="exact"/>
            </w:pPr>
            <w:r>
              <w:t>Asset</w:t>
            </w:r>
          </w:p>
        </w:tc>
      </w:tr>
      <w:tr w14:paraId="55E34A1D"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15723EBF" w14:textId="77777777">
            <w:pPr>
              <w:pStyle w:val="Tab1FirstColGras"/>
            </w:pPr>
            <w:r>
              <w:t>Real Estate Management &amp; Development</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5ADDD770"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0B9ECA6B"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65C81F78" w14:textId="77777777">
            <w:pPr>
              <w:pStyle w:val="Tab1MiddleColGras"/>
            </w:pPr>
            <w:r>
              <w:t>4,913,043.77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96C2C10" w14:textId="77777777">
            <w:pPr>
              <w:pStyle w:val="Tab1LastColGras"/>
            </w:pPr>
            <w:r>
              <w:t>0.98</w:t>
            </w:r>
          </w:p>
        </w:tc>
      </w:tr>
      <w:tr w14:paraId="7A29D340"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B9F0E62" w14:textId="77777777">
            <w:pPr>
              <w:pStyle w:val="Tab3FirstColNonGras"/>
            </w:pPr>
            <w:r>
              <w:t>CBRE GROUP INC - 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FF782E4"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5655500" w14:textId="77777777">
            <w:pPr>
              <w:pStyle w:val="Tab3MiddleColNonGras"/>
            </w:pPr>
            <w:r>
              <w:t>281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B7A9155" w14:textId="77777777">
            <w:pPr>
              <w:pStyle w:val="Tab3MiddleColNonGras"/>
            </w:pPr>
            <w:r>
              <w:t>37,847.89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826236C" w14:textId="77777777">
            <w:pPr>
              <w:pStyle w:val="Tab3LastColNonGras"/>
            </w:pPr>
            <w:r>
              <w:t>0.01</w:t>
            </w:r>
          </w:p>
        </w:tc>
      </w:tr>
      <w:tr w14:paraId="15D71062"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19A4978" w14:textId="77777777">
            <w:pPr>
              <w:pStyle w:val="Tab3FirstColNonGras"/>
            </w:pPr>
            <w:r>
              <w:t>COSTAR GROUP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70146F5"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70BC79F" w14:textId="77777777">
            <w:pPr>
              <w:pStyle w:val="Tab3MiddleColNonGras"/>
            </w:pPr>
            <w:r>
              <w:t>7,289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9F5F573" w14:textId="77777777">
            <w:pPr>
              <w:pStyle w:val="Tab3MiddleColNonGras"/>
            </w:pPr>
            <w:r>
              <w:t>206,424.48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BD6430C" w14:textId="77777777">
            <w:pPr>
              <w:pStyle w:val="Tab3LastColNonGras"/>
            </w:pPr>
            <w:r>
              <w:t>0.04</w:t>
            </w:r>
          </w:p>
        </w:tc>
      </w:tr>
      <w:tr w14:paraId="0EC93D15"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69C3E2A" w14:textId="77777777">
            <w:pPr>
              <w:pStyle w:val="Tab3FirstColNonGras"/>
            </w:pPr>
            <w:r>
              <w:t>DAITO TRUST CONSTRUCT CO LTD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309C4CC"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8CFA38C" w14:textId="77777777">
            <w:pPr>
              <w:pStyle w:val="Tab3MiddleColNonGras"/>
            </w:pPr>
            <w:r>
              <w:t>300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0C1F8BE" w14:textId="77777777">
            <w:pPr>
              <w:pStyle w:val="Tab3MiddleColNonGras"/>
            </w:pPr>
            <w:r>
              <w:t>5,729.58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C70646B" w14:textId="77777777">
            <w:pPr>
              <w:pStyle w:val="Tab3LastColNonGras"/>
            </w:pPr>
            <w:r>
              <w:t>0.00</w:t>
            </w:r>
          </w:p>
        </w:tc>
      </w:tr>
      <w:tr w14:paraId="5AA5770A"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9390ACC" w14:textId="77777777">
            <w:pPr>
              <w:pStyle w:val="Tab3FirstColNonGras"/>
            </w:pPr>
            <w:r>
              <w:t>DAIWA HOUSE INDUSTRY CO LTD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C60087A"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B321E65" w14:textId="77777777">
            <w:pPr>
              <w:pStyle w:val="Tab3MiddleColNonGras"/>
            </w:pPr>
            <w:r>
              <w:t>600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CC4B5BA" w14:textId="77777777">
            <w:pPr>
              <w:pStyle w:val="Tab3MiddleColNonGras"/>
            </w:pPr>
            <w:r>
              <w:t>16,306.42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17C5A6A" w14:textId="77777777">
            <w:pPr>
              <w:pStyle w:val="Tab3LastColNonGras"/>
            </w:pPr>
            <w:r>
              <w:t>0.00</w:t>
            </w:r>
          </w:p>
        </w:tc>
      </w:tr>
      <w:tr w14:paraId="754A10B9"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rsidRPr="00B85D9E" w14:paraId="18D48F01" w14:textId="77777777">
            <w:pPr>
              <w:pStyle w:val="Tab3FirstColNonGras"/>
              <w:rPr>
                <w:lang w:val="de-DE"/>
              </w:rPr>
            </w:pPr>
            <w:r w:rsidRPr="00B85D9E">
              <w:rPr>
                <w:lang w:val="de-DE"/>
              </w:rPr>
              <w:t>FASTIGHETS AB BALDER-B SHRS</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D7EE112" w14:textId="77777777">
            <w:pPr>
              <w:pStyle w:val="Tab1MiddleColNonGrasCentre"/>
            </w:pPr>
            <w:r>
              <w:t>SEK</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78D42DB" w14:textId="77777777">
            <w:pPr>
              <w:pStyle w:val="Tab3MiddleColNonGras"/>
            </w:pPr>
            <w:r>
              <w:t>10,593</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14ACB2A" w14:textId="77777777">
            <w:pPr>
              <w:pStyle w:val="Tab3MiddleColNonGras"/>
            </w:pPr>
            <w:r>
              <w:t>56,609.10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D60CA9F" w14:textId="77777777">
            <w:pPr>
              <w:pStyle w:val="Tab3LastColNonGras"/>
            </w:pPr>
            <w:r>
              <w:t>0.01</w:t>
            </w:r>
          </w:p>
        </w:tc>
      </w:tr>
      <w:tr w14:paraId="493751CB"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570822E" w14:textId="77777777">
            <w:pPr>
              <w:pStyle w:val="Tab3FirstColNonGras"/>
            </w:pPr>
            <w:r>
              <w:t>FIRSTSERVICE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83EEF69" w14:textId="77777777">
            <w:pPr>
              <w:pStyle w:val="Tab1MiddleColNonGrasCentre"/>
            </w:pPr>
            <w:r>
              <w:t>CAD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1735AAC" w14:textId="77777777">
            <w:pPr>
              <w:pStyle w:val="Tab3MiddleColNonGras"/>
            </w:pPr>
            <w:r>
              <w:t>38</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16A55EC" w14:textId="77777777">
            <w:pPr>
              <w:pStyle w:val="Tab3MiddleColNonGras"/>
            </w:pPr>
            <w:r>
              <w:t>5,401.58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76F059F" w14:textId="77777777">
            <w:pPr>
              <w:pStyle w:val="Tab3LastColNonGras"/>
            </w:pPr>
            <w:r>
              <w:t>0.00</w:t>
            </w:r>
          </w:p>
        </w:tc>
      </w:tr>
      <w:tr w14:paraId="64A788CA"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A49B8F4" w14:textId="77777777">
            <w:pPr>
              <w:pStyle w:val="Tab3FirstColNonGras"/>
            </w:pPr>
            <w:r>
              <w:t>HULIC CO LTD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9494B2C"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BD5AB5A" w14:textId="77777777">
            <w:pPr>
              <w:pStyle w:val="Tab3MiddleColNonGras"/>
            </w:pPr>
            <w:r>
              <w:t>7,700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F1B89C4" w14:textId="77777777">
            <w:pPr>
              <w:pStyle w:val="Tab3MiddleColNonGras"/>
            </w:pPr>
            <w:r>
              <w:t>80,399.34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E80F799" w14:textId="77777777">
            <w:pPr>
              <w:pStyle w:val="Tab3LastColNonGras"/>
            </w:pPr>
            <w:r>
              <w:t>0.02</w:t>
            </w:r>
          </w:p>
        </w:tc>
      </w:tr>
      <w:tr w14:paraId="4A2651EC"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A378FEB" w14:textId="77777777">
            <w:pPr>
              <w:pStyle w:val="Tab3FirstColNonGras"/>
            </w:pPr>
            <w:r>
              <w:t>MITSUBISHI ESTATE CO LTD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098D861"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2B1C8F2" w14:textId="77777777">
            <w:pPr>
              <w:pStyle w:val="Tab3MiddleColNonGras"/>
            </w:pPr>
            <w:r>
              <w:t>17,000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976BF3D" w14:textId="77777777">
            <w:pPr>
              <w:pStyle w:val="Tab3MiddleColNonGras"/>
            </w:pPr>
            <w:r>
              <w:t>433,564.14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B933A0A" w14:textId="77777777">
            <w:pPr>
              <w:pStyle w:val="Tab3LastColNonGras"/>
            </w:pPr>
            <w:r>
              <w:t>0.09</w:t>
            </w:r>
          </w:p>
        </w:tc>
      </w:tr>
      <w:tr w14:paraId="701EE264"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B219EBB" w14:textId="77777777">
            <w:pPr>
              <w:pStyle w:val="Tab3FirstColNonGras"/>
            </w:pPr>
            <w:r>
              <w:t>MITSUI FUDOSAN CO LTD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3D3372A"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8F807D2" w14:textId="77777777">
            <w:pPr>
              <w:pStyle w:val="Tab3MiddleColNonGras"/>
            </w:pPr>
            <w:r>
              <w:t>2,500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E50DAA8" w14:textId="77777777">
            <w:pPr>
              <w:pStyle w:val="Tab3MiddleColNonGras"/>
            </w:pPr>
            <w:r>
              <w:t>23,057.99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EE130EE" w14:textId="77777777">
            <w:pPr>
              <w:pStyle w:val="Tab3LastColNonGras"/>
            </w:pPr>
            <w:r>
              <w:t>0.00</w:t>
            </w:r>
          </w:p>
        </w:tc>
      </w:tr>
      <w:tr w14:paraId="2EE6366C"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BDFFE8D" w14:textId="77777777">
            <w:pPr>
              <w:pStyle w:val="Tab3FirstColNonGras"/>
            </w:pPr>
            <w:r>
              <w:t>SAGAX AB-B</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B355A8A" w14:textId="77777777">
            <w:pPr>
              <w:pStyle w:val="Tab1MiddleColNonGrasCentre"/>
            </w:pPr>
            <w:r>
              <w:t>SEK</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8DF2897" w14:textId="77777777">
            <w:pPr>
              <w:pStyle w:val="Tab3MiddleColNonGras"/>
            </w:pPr>
            <w:r>
              <w:t>3,494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424F522" w14:textId="77777777">
            <w:pPr>
              <w:pStyle w:val="Tab3MiddleColNonGras"/>
            </w:pPr>
            <w:r>
              <w:t>55,669.34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8DCEFBE" w14:textId="77777777">
            <w:pPr>
              <w:pStyle w:val="Tab3LastColNonGras"/>
            </w:pPr>
            <w:r>
              <w:t>0.01</w:t>
            </w:r>
          </w:p>
        </w:tc>
      </w:tr>
      <w:tr w14:paraId="47CB2CF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0C2A460" w14:textId="77777777">
            <w:pPr>
              <w:pStyle w:val="Tab3FirstColNonGras"/>
            </w:pPr>
            <w:r>
              <w:t>SIMON PROPERTY GROUP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628DA3B"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848DDBA" w14:textId="77777777">
            <w:pPr>
              <w:pStyle w:val="Tab3MiddleColNonGras"/>
            </w:pPr>
            <w:r>
              <w:t>14,595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E6F0FAD" w14:textId="77777777">
            <w:pPr>
              <w:pStyle w:val="Tab3MiddleColNonGras"/>
            </w:pPr>
            <w:r>
              <w:t>3,264,171.75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5B910ED" w14:textId="77777777">
            <w:pPr>
              <w:pStyle w:val="Tab3LastColNonGras"/>
            </w:pPr>
            <w:r>
              <w:t>0.66</w:t>
            </w:r>
          </w:p>
        </w:tc>
      </w:tr>
      <w:tr w14:paraId="21A5826B"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888C38A" w14:textId="77777777">
            <w:pPr>
              <w:pStyle w:val="Tab3FirstColNonGras"/>
            </w:pPr>
            <w:r>
              <w:t>SUMITOMO REALTY &amp; DEVELOPMEN</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1C26DBC"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AF88EA6" w14:textId="77777777">
            <w:pPr>
              <w:pStyle w:val="Tab3MiddleColNonGras"/>
            </w:pPr>
            <w:r>
              <w:t>9,700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C856FD6" w14:textId="77777777">
            <w:pPr>
              <w:pStyle w:val="Tab3MiddleColNonGras"/>
            </w:pPr>
            <w:r>
              <w:t>223,274.61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6205690" w14:textId="77777777">
            <w:pPr>
              <w:pStyle w:val="Tab3LastColNonGras"/>
            </w:pPr>
            <w:r>
              <w:t>0.04</w:t>
            </w:r>
          </w:p>
        </w:tc>
      </w:tr>
      <w:tr w14:paraId="490331C3"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5890DDF" w14:textId="77777777">
            <w:pPr>
              <w:pStyle w:val="Tab3FirstColNonGras"/>
            </w:pPr>
            <w:r>
              <w:t>SWISS PRIME SITE-REG</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5E61D65" w14:textId="77777777">
            <w:pPr>
              <w:pStyle w:val="Tab1MiddleColNonGrasCentre"/>
            </w:pPr>
            <w:r>
              <w:t>CHF</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8028F6B" w14:textId="77777777">
            <w:pPr>
              <w:pStyle w:val="Tab3MiddleColNonGras"/>
            </w:pPr>
            <w:r>
              <w:t>1,331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544F303" w14:textId="77777777">
            <w:pPr>
              <w:pStyle w:val="Tab3MiddleColNonGras"/>
            </w:pPr>
            <w:r>
              <w:t>217,637.83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12B6660" w14:textId="77777777">
            <w:pPr>
              <w:pStyle w:val="Tab3LastColNonGras"/>
            </w:pPr>
            <w:r>
              <w:t>0.04</w:t>
            </w:r>
          </w:p>
        </w:tc>
      </w:tr>
      <w:tr w14:paraId="73357A92"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A98EB38" w14:textId="77777777">
            <w:pPr>
              <w:pStyle w:val="Tab3FirstColNonGras"/>
            </w:pPr>
            <w:r>
              <w:t>VONOVIA SE</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78493F7"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42D55A7" w14:textId="77777777">
            <w:pPr>
              <w:pStyle w:val="Tab3MiddleColNonGras"/>
            </w:pPr>
            <w:r>
              <w:t>11,625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A3BC94D" w14:textId="77777777">
            <w:pPr>
              <w:pStyle w:val="Tab3MiddleColNonGras"/>
            </w:pPr>
            <w:r>
              <w:t>286,949.72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2A65C72" w14:textId="77777777">
            <w:pPr>
              <w:pStyle w:val="Tab3LastColNonGras"/>
            </w:pPr>
            <w:r>
              <w:t>0.06</w:t>
            </w:r>
          </w:p>
        </w:tc>
      </w:tr>
      <w:tr w14:paraId="41DB9C6F"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65AC284D" w14:textId="77777777">
            <w:pPr>
              <w:pStyle w:val="Tab1FirstColGras"/>
            </w:pPr>
            <w:r>
              <w:t>Residential REITs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1892F628"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58FA0A63"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0B6D581A" w14:textId="77777777">
            <w:pPr>
              <w:pStyle w:val="Tab1MiddleColGras"/>
            </w:pPr>
            <w:r>
              <w:t>1,391,453.27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CD992A4" w14:textId="77777777">
            <w:pPr>
              <w:pStyle w:val="Tab1LastColGras"/>
            </w:pPr>
            <w:r>
              <w:t>0.28</w:t>
            </w:r>
          </w:p>
        </w:tc>
      </w:tr>
      <w:tr w14:paraId="0450B0E8"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10D15BC" w14:textId="77777777">
            <w:pPr>
              <w:pStyle w:val="Tab3FirstColNonGras"/>
            </w:pPr>
            <w:r>
              <w:t>AVALONBAY COMMUNITIES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E0784BF"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17C56BF" w14:textId="77777777">
            <w:pPr>
              <w:pStyle w:val="Tab3MiddleColNonGras"/>
            </w:pPr>
            <w:r>
              <w:t>2,308</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A18C28B" w14:textId="77777777">
            <w:pPr>
              <w:pStyle w:val="Tab3MiddleColNonGras"/>
            </w:pPr>
            <w:r>
              <w:t>435,496.52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2EC0A38" w14:textId="77777777">
            <w:pPr>
              <w:pStyle w:val="Tab3LastColNonGras"/>
            </w:pPr>
            <w:r>
              <w:t>0.09</w:t>
            </w:r>
          </w:p>
        </w:tc>
      </w:tr>
      <w:tr w14:paraId="5A247B5F"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69F6E5A" w14:textId="77777777">
            <w:pPr>
              <w:pStyle w:val="Tab3FirstColNonGras"/>
            </w:pPr>
            <w:r>
              <w:t>EQUITY RESIDENTIAL</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D5943C4"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489A492" w14:textId="77777777">
            <w:pPr>
              <w:pStyle w:val="Tab3MiddleColNonGras"/>
            </w:pPr>
            <w:r>
              <w:t>5,569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F7B643B" w14:textId="77777777">
            <w:pPr>
              <w:pStyle w:val="Tab3MiddleColNonGras"/>
            </w:pPr>
            <w:r>
              <w:t>378,302.17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BC11A8E" w14:textId="77777777">
            <w:pPr>
              <w:pStyle w:val="Tab3LastColNonGras"/>
            </w:pPr>
            <w:r>
              <w:t>0.08</w:t>
            </w:r>
          </w:p>
        </w:tc>
      </w:tr>
      <w:tr w14:paraId="3E10765A"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49DD7C8" w14:textId="77777777">
            <w:pPr>
              <w:pStyle w:val="Tab3FirstColNonGras"/>
            </w:pPr>
            <w:r>
              <w:t>ESSEX PROPERTY TRUST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66BFF8D"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837B3A5" w14:textId="77777777">
            <w:pPr>
              <w:pStyle w:val="Tab3MiddleColNonGras"/>
            </w:pPr>
            <w:r>
              <w:t>1,070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BF3784F" w14:textId="77777777">
            <w:pPr>
              <w:pStyle w:val="Tab3MiddleColNonGras"/>
            </w:pPr>
            <w:r>
              <w:t>312,001.30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65B77D1" w14:textId="77777777">
            <w:pPr>
              <w:pStyle w:val="Tab3LastColNonGras"/>
            </w:pPr>
            <w:r>
              <w:t>0.06</w:t>
            </w:r>
          </w:p>
        </w:tc>
      </w:tr>
      <w:tr w14:paraId="239F5163"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89923FA" w14:textId="77777777">
            <w:pPr>
              <w:pStyle w:val="Tab3FirstColNonGras"/>
            </w:pPr>
            <w:r>
              <w:t>MID-AMERICA APARTMENT COMM</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605FA06"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E55879A" w14:textId="77777777">
            <w:pPr>
              <w:pStyle w:val="Tab3MiddleColNonGras"/>
            </w:pPr>
            <w:r>
              <w:t>1,912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2400D76" w14:textId="77777777">
            <w:pPr>
              <w:pStyle w:val="Tab3MiddleColNonGras"/>
            </w:pPr>
            <w:r>
              <w:t>265,653.28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E516512" w14:textId="77777777">
            <w:pPr>
              <w:pStyle w:val="Tab3LastColNonGras"/>
            </w:pPr>
            <w:r>
              <w:t>0.05</w:t>
            </w:r>
          </w:p>
        </w:tc>
      </w:tr>
      <w:tr w14:paraId="16483FF6"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32020162" w14:textId="77777777">
            <w:pPr>
              <w:pStyle w:val="Tab1FirstColGras"/>
            </w:pPr>
            <w:r>
              <w:t>Retail REITs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11FBCBD8"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03C7DCA3"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2568116A" w14:textId="77777777">
            <w:pPr>
              <w:pStyle w:val="Tab1MiddleColGras"/>
            </w:pPr>
            <w:r>
              <w:t>1,863,493.35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470CBD4" w14:textId="77777777">
            <w:pPr>
              <w:pStyle w:val="Tab1LastColGras"/>
            </w:pPr>
            <w:r>
              <w:t>0.37</w:t>
            </w:r>
          </w:p>
        </w:tc>
      </w:tr>
      <w:tr w14:paraId="1D2E4569"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CCA7FD4" w14:textId="77777777">
            <w:pPr>
              <w:pStyle w:val="Tab3FirstColNonGras"/>
            </w:pPr>
            <w:r>
              <w:t>KIMCO REALTY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F96E273"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A7A2820" w14:textId="77777777">
            <w:pPr>
              <w:pStyle w:val="Tab3MiddleColNonGras"/>
            </w:pPr>
            <w:r>
              <w:t>11,454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B621F01" w14:textId="77777777">
            <w:pPr>
              <w:pStyle w:val="Tab3MiddleColNonGras"/>
            </w:pPr>
            <w:r>
              <w:t>290,358.90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E4C38DE" w14:textId="77777777">
            <w:pPr>
              <w:pStyle w:val="Tab3LastColNonGras"/>
            </w:pPr>
            <w:r>
              <w:t>0.06</w:t>
            </w:r>
          </w:p>
        </w:tc>
      </w:tr>
      <w:tr w14:paraId="067B855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3299FCB" w14:textId="77777777">
            <w:pPr>
              <w:pStyle w:val="Tab3FirstColNonGras"/>
            </w:pPr>
            <w:r>
              <w:t>KLEPIERRE</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EE3EFA2"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96CFF3B" w14:textId="77777777">
            <w:pPr>
              <w:pStyle w:val="Tab3MiddleColNonGras"/>
            </w:pPr>
            <w:r>
              <w:t>3,588</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5884B0E" w14:textId="77777777">
            <w:pPr>
              <w:pStyle w:val="Tab3MiddleColNonGras"/>
            </w:pPr>
            <w:r>
              <w:t>150,057.03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8B44303" w14:textId="77777777">
            <w:pPr>
              <w:pStyle w:val="Tab3LastColNonGras"/>
            </w:pPr>
            <w:r>
              <w:t>0.03</w:t>
            </w:r>
          </w:p>
        </w:tc>
      </w:tr>
      <w:tr w14:paraId="6CAB2B78"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BB7E7E6" w14:textId="77777777">
            <w:pPr>
              <w:pStyle w:val="Tab3FirstColNonGras"/>
            </w:pPr>
            <w:r>
              <w:t>REALTY INCOME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9483559"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2338C86" w14:textId="77777777">
            <w:pPr>
              <w:pStyle w:val="Tab3MiddleColNonGras"/>
            </w:pPr>
            <w:r>
              <w:t>15,617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EA2A773" w14:textId="77777777">
            <w:pPr>
              <w:pStyle w:val="Tab3MiddleColNonGras"/>
            </w:pPr>
            <w:r>
              <w:t>967,629.32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0FEDE84" w14:textId="77777777">
            <w:pPr>
              <w:pStyle w:val="Tab3LastColNonGras"/>
            </w:pPr>
            <w:r>
              <w:t>0.18</w:t>
            </w:r>
          </w:p>
        </w:tc>
      </w:tr>
      <w:tr w14:paraId="4A0190E3"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DAF794D" w14:textId="77777777">
            <w:pPr>
              <w:pStyle w:val="Tab3FirstColNonGras"/>
            </w:pPr>
            <w:r>
              <w:t>REGENCY CENTERS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FCD6F97"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73ECDFF" w14:textId="77777777">
            <w:pPr>
              <w:pStyle w:val="Tab3MiddleColNonGras"/>
            </w:pPr>
            <w:r>
              <w:t>2,833</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F7176D1" w14:textId="77777777">
            <w:pPr>
              <w:pStyle w:val="Tab3MiddleColNonGras"/>
            </w:pPr>
            <w:r>
              <w:t>225,903.42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EE81F32" w14:textId="77777777">
            <w:pPr>
              <w:pStyle w:val="Tab3LastColNonGras"/>
            </w:pPr>
            <w:r>
              <w:t>0.05</w:t>
            </w:r>
          </w:p>
        </w:tc>
      </w:tr>
      <w:tr w14:paraId="1F7FA67E"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920387F" w14:textId="77777777">
            <w:pPr>
              <w:pStyle w:val="Tab3FirstColNonGras"/>
            </w:pPr>
            <w:r>
              <w:t>SCENTRE GROUP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424266C" w14:textId="77777777">
            <w:pPr>
              <w:pStyle w:val="Tab1MiddleColNonGrasCentre"/>
            </w:pPr>
            <w:r>
              <w:t>AUD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9E2BF40" w14:textId="77777777">
            <w:pPr>
              <w:pStyle w:val="Tab3MiddleColNonGras"/>
            </w:pPr>
            <w:r>
              <w:t>85,836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ACFAEB4" w14:textId="77777777">
            <w:pPr>
              <w:pStyle w:val="Tab3MiddleColNonGras"/>
            </w:pPr>
            <w:r>
              <w:t>229,544.68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C6DE88F" w14:textId="77777777">
            <w:pPr>
              <w:pStyle w:val="Tab3LastColNonGras"/>
            </w:pPr>
            <w:r>
              <w:t>0.05</w:t>
            </w:r>
          </w:p>
        </w:tc>
      </w:tr>
      <w:tr w14:paraId="434931E2"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7F230304" w14:textId="77777777">
            <w:pPr>
              <w:pStyle w:val="Tab1FirstColGras"/>
            </w:pPr>
            <w:r>
              <w:t>Road &amp; Rail</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7D37A916"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5B5E9BEA"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579041A3" w14:textId="77777777">
            <w:pPr>
              <w:pStyle w:val="Tab1MiddleColGras"/>
            </w:pPr>
            <w:r>
              <w:t>1,429,962.60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432FE0E" w14:textId="77777777">
            <w:pPr>
              <w:pStyle w:val="Tab1LastColGras"/>
            </w:pPr>
            <w:r>
              <w:t>0.29</w:t>
            </w:r>
          </w:p>
        </w:tc>
      </w:tr>
      <w:tr w14:paraId="79BC98DE"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A0B79ED" w14:textId="77777777">
            <w:pPr>
              <w:pStyle w:val="Tab3FirstColNonGras"/>
            </w:pPr>
            <w:r>
              <w:t>CENTRAL JAPAN RAILWAY CO</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551563C"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C660D2C" w14:textId="77777777">
            <w:pPr>
              <w:pStyle w:val="Tab3MiddleColNonGras"/>
            </w:pPr>
            <w:r>
              <w:t>31,600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2140E80" w14:textId="77777777">
            <w:pPr>
              <w:pStyle w:val="Tab3MiddleColNonGras"/>
            </w:pPr>
            <w:r>
              <w:t>674,483.42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67D2336" w14:textId="77777777">
            <w:pPr>
              <w:pStyle w:val="Tab3LastColNonGras"/>
            </w:pPr>
            <w:r>
              <w:t>0.15</w:t>
            </w:r>
          </w:p>
        </w:tc>
      </w:tr>
      <w:tr w14:paraId="254D1A49"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3417D13" w14:textId="77777777">
            <w:pPr>
              <w:pStyle w:val="Tab3FirstColNonGras"/>
            </w:pPr>
            <w:r>
              <w:t>EAST JAPAN RAILWAY CO</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26828A2"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0EB8374" w14:textId="77777777">
            <w:pPr>
              <w:pStyle w:val="Tab3MiddleColNonGras"/>
            </w:pPr>
            <w:r>
              <w:t>27,000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61EC040" w14:textId="77777777">
            <w:pPr>
              <w:pStyle w:val="Tab3MiddleColNonGras"/>
            </w:pPr>
            <w:r>
              <w:t>566,165.30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4C21931" w14:textId="77777777">
            <w:pPr>
              <w:pStyle w:val="Tab3LastColNonGras"/>
            </w:pPr>
            <w:r>
              <w:t>0.11</w:t>
            </w:r>
          </w:p>
        </w:tc>
      </w:tr>
      <w:tr w14:paraId="5CFBD2D2"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9F61FD0" w14:textId="77777777">
            <w:pPr>
              <w:pStyle w:val="Tab3FirstColNonGras"/>
            </w:pPr>
            <w:r>
              <w:t>HUNT (JB) TRANSPRT SVCS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22F385F"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89244C4" w14:textId="77777777">
            <w:pPr>
              <w:pStyle w:val="Tab3MiddleColNonGras"/>
            </w:pPr>
            <w:r>
              <w:t>69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E64EC24" w14:textId="77777777">
            <w:pPr>
              <w:pStyle w:val="Tab3MiddleColNonGras"/>
            </w:pPr>
            <w:r>
              <w:t>19,970.67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0C41238" w14:textId="77777777">
            <w:pPr>
              <w:pStyle w:val="Tab3LastColNonGras"/>
            </w:pPr>
            <w:r>
              <w:t>0.00</w:t>
            </w:r>
          </w:p>
        </w:tc>
      </w:tr>
      <w:tr w14:paraId="0CFD5AC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3D3B262" w14:textId="77777777">
            <w:pPr>
              <w:pStyle w:val="Tab3FirstColNonGras"/>
            </w:pPr>
            <w:r>
              <w:t>WEST JAPAN RAILWAY CO</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B6F2940"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28E594F" w14:textId="77777777">
            <w:pPr>
              <w:pStyle w:val="Tab3MiddleColNonGras"/>
            </w:pPr>
            <w:r>
              <w:t>10,100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A051C78" w14:textId="77777777">
            <w:pPr>
              <w:pStyle w:val="Tab3MiddleColNonGras"/>
            </w:pPr>
            <w:r>
              <w:t>169,343.21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121E93C" w14:textId="77777777">
            <w:pPr>
              <w:pStyle w:val="Tab3LastColNonGras"/>
            </w:pPr>
            <w:r>
              <w:t>0.03</w:t>
            </w:r>
          </w:p>
        </w:tc>
      </w:tr>
      <w:tr w14:paraId="7847F9CA"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6E900557" w14:textId="77777777">
            <w:pPr>
              <w:pStyle w:val="Tab1FirstColGras"/>
            </w:pPr>
            <w:r>
              <w:t>Semiconductors &amp; Semiconductor Equipment</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2629D4C7"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2DD4A365"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518D3002" w14:textId="77777777">
            <w:pPr>
              <w:pStyle w:val="Tab1MiddleColGras"/>
            </w:pPr>
            <w:r>
              <w:t>107,671,201.22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077A028" w14:textId="77777777">
            <w:pPr>
              <w:pStyle w:val="Tab1LastColGras"/>
            </w:pPr>
            <w:r>
              <w:t>21.61</w:t>
            </w:r>
          </w:p>
        </w:tc>
      </w:tr>
      <w:tr w14:paraId="4E79E407"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C46C3B9" w14:textId="77777777">
            <w:pPr>
              <w:pStyle w:val="Tab3FirstColNonGras"/>
            </w:pPr>
            <w:r>
              <w:t>ADVANCED MICRO DEVICES</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1CF8E76"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2992141" w14:textId="77777777">
            <w:pPr>
              <w:pStyle w:val="Tab3MiddleColNonGras"/>
            </w:pPr>
            <w:r>
              <w:t>46,083</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79D9307" w14:textId="77777777">
            <w:pPr>
              <w:pStyle w:val="Tab3MiddleColNonGras"/>
            </w:pPr>
            <w:r>
              <w:t>26,770,075.53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31E5A45" w14:textId="77777777">
            <w:pPr>
              <w:pStyle w:val="Tab3LastColNonGras"/>
            </w:pPr>
            <w:r>
              <w:t>5.44</w:t>
            </w:r>
          </w:p>
        </w:tc>
      </w:tr>
      <w:tr w14:paraId="56D5F338"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52DCE04" w14:textId="77777777">
            <w:pPr>
              <w:pStyle w:val="Tab3FirstColNonGras"/>
            </w:pPr>
            <w:r>
              <w:t>ADVANTEST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9453164"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E849D2D" w14:textId="77777777">
            <w:pPr>
              <w:pStyle w:val="Tab3MiddleColNonGras"/>
            </w:pPr>
            <w:r>
              <w:t>12,100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08E84A4" w14:textId="77777777">
            <w:pPr>
              <w:pStyle w:val="Tab3MiddleColNonGras"/>
            </w:pPr>
            <w:r>
              <w:t>2,407,716.15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6835161" w14:textId="77777777">
            <w:pPr>
              <w:pStyle w:val="Tab3LastColNonGras"/>
            </w:pPr>
            <w:r>
              <w:t>0.48</w:t>
            </w:r>
          </w:p>
        </w:tc>
      </w:tr>
      <w:tr w14:paraId="672CA2A3"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8E08448" w14:textId="77777777">
            <w:pPr>
              <w:pStyle w:val="Tab3FirstColNonGras"/>
            </w:pPr>
            <w:r>
              <w:t>ASTERA LABS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83FAF4D"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E34DB17" w14:textId="77777777">
            <w:pPr>
              <w:pStyle w:val="Tab3MiddleColNonGras"/>
            </w:pPr>
            <w:r>
              <w:t>2,105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CC5CB16" w14:textId="77777777">
            <w:pPr>
              <w:pStyle w:val="Tab3MiddleColNonGras"/>
            </w:pPr>
            <w:r>
              <w:t>1,016,757.10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B0CDAA3" w14:textId="77777777">
            <w:pPr>
              <w:pStyle w:val="Tab3LastColNonGras"/>
            </w:pPr>
            <w:r>
              <w:t>0.20</w:t>
            </w:r>
          </w:p>
        </w:tc>
      </w:tr>
      <w:tr w14:paraId="5495562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6683822" w14:textId="77777777">
            <w:pPr>
              <w:pStyle w:val="Tab3FirstColNonGras"/>
            </w:pPr>
            <w:r>
              <w:t>BROADCOM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73E3FED"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A273D32" w14:textId="77777777">
            <w:pPr>
              <w:pStyle w:val="Tab3MiddleColNonGras"/>
            </w:pPr>
            <w:r>
              <w:t>46,417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E634F54" w14:textId="77777777">
            <w:pPr>
              <w:pStyle w:val="Tab3MiddleColNonGras"/>
            </w:pPr>
            <w:r>
              <w:t>17,534,021.75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2E70AC7" w14:textId="77777777">
            <w:pPr>
              <w:pStyle w:val="Tab3LastColNonGras"/>
            </w:pPr>
            <w:r>
              <w:t>3.51</w:t>
            </w:r>
          </w:p>
        </w:tc>
      </w:tr>
      <w:tr w14:paraId="60DA882A"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016D231" w14:textId="77777777">
            <w:pPr>
              <w:pStyle w:val="Tab3FirstColNonGras"/>
            </w:pPr>
            <w:r>
              <w:t>DISCO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68A41E0"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10DD7F7" w14:textId="77777777">
            <w:pPr>
              <w:pStyle w:val="Tab3MiddleColNonGras"/>
            </w:pPr>
            <w:r>
              <w:t>1,400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B22D899" w14:textId="77777777">
            <w:pPr>
              <w:pStyle w:val="Tab3MiddleColNonGras"/>
            </w:pPr>
            <w:r>
              <w:t>699,978.58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2DC19E7" w14:textId="77777777">
            <w:pPr>
              <w:pStyle w:val="Tab3LastColNonGras"/>
            </w:pPr>
            <w:r>
              <w:t>0.14</w:t>
            </w:r>
          </w:p>
        </w:tc>
      </w:tr>
      <w:tr w14:paraId="4BB4FE75"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AA6B017" w14:textId="77777777">
            <w:pPr>
              <w:pStyle w:val="Tab3FirstColNonGras"/>
            </w:pPr>
            <w:r>
              <w:t>FIRST SOLAR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7BE2D5C"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5DEF571" w14:textId="77777777">
            <w:pPr>
              <w:pStyle w:val="Tab3MiddleColNonGras"/>
            </w:pPr>
            <w:r>
              <w:t>5,314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57AD3C9" w14:textId="77777777">
            <w:pPr>
              <w:pStyle w:val="Tab3MiddleColNonGras"/>
            </w:pPr>
            <w:r>
              <w:t>1,253,891.44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41B706E" w14:textId="77777777">
            <w:pPr>
              <w:pStyle w:val="Tab3LastColNonGras"/>
            </w:pPr>
            <w:r>
              <w:t>0.25</w:t>
            </w:r>
          </w:p>
        </w:tc>
      </w:tr>
      <w:tr w14:paraId="6A12EA54"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992A7D1" w14:textId="77777777">
            <w:pPr>
              <w:pStyle w:val="Tab3FirstColNonGras"/>
            </w:pPr>
            <w:r>
              <w:t>INFINEON TECHNOLOGIES</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A3CEA8D"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DFECCCE" w14:textId="77777777">
            <w:pPr>
              <w:pStyle w:val="Tab3MiddleColNonGras"/>
            </w:pPr>
            <w:r>
              <w:t>1,292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303F3C6" w14:textId="77777777">
            <w:pPr>
              <w:pStyle w:val="Tab3MiddleColNonGras"/>
            </w:pPr>
            <w:r>
              <w:t>120,638.32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9ABACDA" w14:textId="77777777">
            <w:pPr>
              <w:pStyle w:val="Tab3LastColNonGras"/>
            </w:pPr>
            <w:r>
              <w:t>0.02</w:t>
            </w:r>
          </w:p>
        </w:tc>
      </w:tr>
      <w:tr w14:paraId="073BA3BC"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2B48F20" w14:textId="77777777">
            <w:pPr>
              <w:pStyle w:val="Tab3FirstColNonGras"/>
            </w:pPr>
            <w:r>
              <w:t>INTEL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3E3AD13"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0735B7D" w14:textId="77777777">
            <w:pPr>
              <w:pStyle w:val="Tab3MiddleColNonGras"/>
            </w:pPr>
            <w:r>
              <w:t>74,506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4899CFC" w14:textId="77777777">
            <w:pPr>
              <w:pStyle w:val="Tab3MiddleColNonGras"/>
            </w:pPr>
            <w:r>
              <w:t>10,403,272.78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E582978" w14:textId="77777777">
            <w:pPr>
              <w:pStyle w:val="Tab3LastColNonGras"/>
            </w:pPr>
            <w:r>
              <w:t>2.08</w:t>
            </w:r>
          </w:p>
        </w:tc>
      </w:tr>
      <w:tr w14:paraId="0A3DFE4A"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6050D2F" w14:textId="77777777">
            <w:pPr>
              <w:pStyle w:val="Tab3FirstColNonGras"/>
            </w:pPr>
            <w:r>
              <w:t>KLA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AD78C27"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A28AA55" w14:textId="77777777">
            <w:pPr>
              <w:pStyle w:val="Tab3MiddleColNonGras"/>
            </w:pPr>
            <w:r>
              <w:t>20,678</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51B4384" w14:textId="77777777">
            <w:pPr>
              <w:pStyle w:val="Tab3MiddleColNonGras"/>
            </w:pPr>
            <w:r>
              <w:t>6,238,759.38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1F9E11E" w14:textId="77777777">
            <w:pPr>
              <w:pStyle w:val="Tab3LastColNonGras"/>
            </w:pPr>
            <w:r>
              <w:t>1.25</w:t>
            </w:r>
          </w:p>
        </w:tc>
      </w:tr>
      <w:tr w14:paraId="085EC75C"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7510DD1" w14:textId="77777777">
            <w:pPr>
              <w:pStyle w:val="Tab3FirstColNonGras"/>
            </w:pPr>
            <w:r>
              <w:t>LASERTEC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B8BAF7E"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8D840D3" w14:textId="77777777">
            <w:pPr>
              <w:pStyle w:val="Tab3MiddleColNonGras"/>
            </w:pPr>
            <w:r>
              <w:t>1,300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B3BC681" w14:textId="77777777">
            <w:pPr>
              <w:pStyle w:val="Tab3MiddleColNonGras"/>
            </w:pPr>
            <w:r>
              <w:t>397,538.91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F3B1343" w14:textId="77777777">
            <w:pPr>
              <w:pStyle w:val="Tab3LastColNonGras"/>
            </w:pPr>
            <w:r>
              <w:t>0.08</w:t>
            </w:r>
          </w:p>
        </w:tc>
      </w:tr>
    </w:tbl>
    <w:p w:rsidR="00641AE7" w14:paraId="3712DBFB" w14:textId="77777777">
      <w:pPr>
        <w:sectPr>
          <w:headerReference w:type="default" r:id="rId53"/>
          <w:footerReference w:type="default" r:id="rId54"/>
          <w:pgSz w:w="11900" w:h="16840"/>
          <w:pgMar w:top="2154" w:right="1134" w:bottom="1134" w:left="1134" w:header="400" w:footer="400" w:gutter="0"/>
          <w:cols w:space="720"/>
        </w:sectPr>
      </w:pPr>
    </w:p>
    <w:p w:rsidR="00641AE7" w14:paraId="698DF191" w14:textId="77777777">
      <w:pPr>
        <w:spacing w:line="30" w:lineRule="exact"/>
        <w:rPr>
          <w:sz w:val="3"/>
        </w:rPr>
      </w:pPr>
    </w:p>
    <w:p w:rsidR="00641AE7" w14:paraId="05792929" w14:textId="77777777">
      <w:pPr>
        <w:pStyle w:val="TechnicalBookmark"/>
      </w:pPr>
      <w:r>
        <w:fldChar w:fldCharType="begin"/>
      </w:r>
      <w:r>
        <w:instrText xml:space="preserve"> SET C834B03F8AA60AC7BA54279AF367631E "" </w:instrText>
      </w:r>
      <w:r>
        <w:fldChar w:fldCharType="separate"/>
      </w:r>
      <w:bookmarkStart w:id="79" w:name="C834B03F8AA60AC7BA54279AF367631E"/>
      <w:bookmarkEnd w:id="79"/>
      <w:r>
        <w:fldChar w:fldCharType="end"/>
      </w:r>
    </w:p>
    <w:p w:rsidR="00641AE7" w14:paraId="142CC970" w14:textId="77777777">
      <w:pPr>
        <w:pStyle w:val="H2"/>
      </w:pPr>
      <w:r>
        <w:t>Portfolio listing of balance sheet items</w:t>
      </w:r>
    </w:p>
    <w:p w:rsidR="00641AE7" w14:paraId="1538825D" w14:textId="77777777">
      <w:pPr>
        <w:pStyle w:val="NoRefToc"/>
      </w:pPr>
      <w:r>
        <w:t>Portfolio listing of balance sheet items</w:t>
      </w:r>
    </w:p>
    <w:p w:rsidR="00641AE7" w14:paraId="33EDF7DD" w14:textId="77777777">
      <w:pPr>
        <w:pStyle w:val="TechnicalBookmark"/>
      </w:pPr>
      <w:r>
        <w:fldChar w:fldCharType="begin"/>
      </w:r>
      <w:r>
        <w:instrText xml:space="preserve"> SET 6495207436887426EE507CDB83F54F40 "" </w:instrText>
      </w:r>
      <w:r>
        <w:fldChar w:fldCharType="separate"/>
      </w:r>
      <w:bookmarkStart w:id="80" w:name="6495207436887426EE507CDB83F54F40"/>
      <w:bookmarkEnd w:id="80"/>
      <w:r>
        <w:fldChar w:fldCharType="end"/>
      </w:r>
    </w:p>
    <w:p w:rsidR="00641AE7" w14:paraId="4B4A971A" w14:textId="77777777">
      <w:pPr>
        <w:pStyle w:val="TechnicalBookmark"/>
      </w:pPr>
    </w:p>
    <w:tbl>
      <w:tblPr>
        <w:tblW w:w="5000" w:type="pct"/>
        <w:tblBorders>
          <w:bottom w:val="single" w:sz="4" w:space="0" w:color="000000"/>
        </w:tblBorders>
        <w:tblLayout w:type="fixed"/>
        <w:tblLook w:val="04A0"/>
      </w:tblPr>
      <w:tblGrid>
        <w:gridCol w:w="5425"/>
        <w:gridCol w:w="796"/>
        <w:gridCol w:w="1213"/>
        <w:gridCol w:w="1472"/>
        <w:gridCol w:w="716"/>
      </w:tblGrid>
      <w:tr w14:paraId="4F236D41" w14:textId="77777777">
        <w:tblPrEx>
          <w:tblW w:w="5000" w:type="pct"/>
          <w:tblBorders>
            <w:bottom w:val="single" w:sz="4" w:space="0" w:color="000000"/>
          </w:tblBorders>
          <w:tblLayout w:type="fixed"/>
          <w:tblLook w:val="04A0"/>
        </w:tblPrEx>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641AE7" w14:paraId="079394AB" w14:textId="77777777">
            <w:pPr>
              <w:pStyle w:val="EnteteTabFirstColBordure"/>
            </w:pPr>
            <w:r>
              <w:t>Instruments by business sector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43BB1DE4" w14:textId="77777777">
            <w:pPr>
              <w:pStyle w:val="EnteteTabMiddleColBordure"/>
              <w:spacing w:line="184" w:lineRule="exact"/>
            </w:pPr>
            <w:r>
              <w:t>Currency</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7C768F63" w14:textId="77777777">
            <w:pPr>
              <w:pStyle w:val="EnteteTabMiddleColBordure"/>
              <w:spacing w:line="184" w:lineRule="exact"/>
            </w:pPr>
            <w:r>
              <w:t>Quantity or</w:t>
            </w:r>
          </w:p>
          <w:p w:rsidR="00641AE7" w14:paraId="6B67C7D1" w14:textId="77777777">
            <w:pPr>
              <w:pStyle w:val="EnteteTabMiddleColBordure"/>
              <w:spacing w:line="184" w:lineRule="exact"/>
            </w:pPr>
            <w: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07698AB3" w14:textId="77777777">
            <w:pPr>
              <w:pStyle w:val="EnteteTabMiddleColBordure"/>
            </w:pPr>
            <w:r>
              <w:t>Present value</w:t>
            </w:r>
          </w:p>
        </w:tc>
        <w:tc>
          <w:tcPr>
            <w:tcW w:w="72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641AE7" w14:paraId="76FAAC8C" w14:textId="77777777">
            <w:pPr>
              <w:pStyle w:val="EnteteTabLastColBordure"/>
              <w:spacing w:line="184" w:lineRule="exact"/>
            </w:pPr>
            <w:r>
              <w:t>% Net</w:t>
            </w:r>
          </w:p>
          <w:p w:rsidR="00641AE7" w14:paraId="09BA678E" w14:textId="77777777">
            <w:pPr>
              <w:pStyle w:val="EnteteTabLastColBordure"/>
              <w:spacing w:line="184" w:lineRule="exact"/>
            </w:pPr>
            <w:r>
              <w:t>Asset</w:t>
            </w:r>
          </w:p>
        </w:tc>
      </w:tr>
      <w:tr w14:paraId="174D0EA4"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D233912" w14:textId="77777777">
            <w:pPr>
              <w:pStyle w:val="Tab3FirstColNonGras"/>
            </w:pPr>
            <w:r>
              <w:t>MARVELL TECHNOLOGY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B5134F0"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568CD61" w14:textId="77777777">
            <w:pPr>
              <w:pStyle w:val="Tab3MiddleColNonGras"/>
            </w:pPr>
            <w:r>
              <w:t>37,151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09BD52F" w14:textId="77777777">
            <w:pPr>
              <w:pStyle w:val="Tab3MiddleColNonGras"/>
            </w:pPr>
            <w:r>
              <w:t>11,066,911.39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54E48D6" w14:textId="77777777">
            <w:pPr>
              <w:pStyle w:val="Tab3LastColNonGras"/>
            </w:pPr>
            <w:r>
              <w:t>2.21</w:t>
            </w:r>
          </w:p>
        </w:tc>
      </w:tr>
      <w:tr w14:paraId="7DC37408"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2375557" w14:textId="77777777">
            <w:pPr>
              <w:pStyle w:val="Tab3FirstColNonGras"/>
            </w:pPr>
            <w:r>
              <w:t>MICROCHIP TECHNOLOGY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FD1A115"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81D5821" w14:textId="77777777">
            <w:pPr>
              <w:pStyle w:val="Tab3MiddleColNonGras"/>
            </w:pPr>
            <w:r>
              <w:t>8,295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8CACEFE" w14:textId="77777777">
            <w:pPr>
              <w:pStyle w:val="Tab3MiddleColNonGras"/>
            </w:pPr>
            <w:r>
              <w:t>756,504.00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773BA6C" w14:textId="77777777">
            <w:pPr>
              <w:pStyle w:val="Tab3LastColNonGras"/>
            </w:pPr>
            <w:r>
              <w:t>0.15</w:t>
            </w:r>
          </w:p>
        </w:tc>
      </w:tr>
      <w:tr w14:paraId="20316400"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E475CF4" w14:textId="77777777">
            <w:pPr>
              <w:pStyle w:val="Tab3FirstColNonGras"/>
            </w:pPr>
            <w:r>
              <w:t>MICRON TECHNOLOGY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2C5D4D5"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A82C134" w14:textId="77777777">
            <w:pPr>
              <w:pStyle w:val="Tab3MiddleColNonGras"/>
            </w:pPr>
            <w:r>
              <w:t>1,069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53AA8DB" w14:textId="77777777">
            <w:pPr>
              <w:pStyle w:val="Tab3MiddleColNonGras"/>
            </w:pPr>
            <w:r>
              <w:t>1,233,936.01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66C9F8A" w14:textId="77777777">
            <w:pPr>
              <w:pStyle w:val="Tab3LastColNonGras"/>
            </w:pPr>
            <w:r>
              <w:t>0.25</w:t>
            </w:r>
          </w:p>
        </w:tc>
      </w:tr>
      <w:tr w14:paraId="51FD5E2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1D618F0" w14:textId="77777777">
            <w:pPr>
              <w:pStyle w:val="Tab3FirstColNonGras"/>
            </w:pPr>
            <w:r>
              <w:t>MONOLITHIC POWER SYSTEMS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D8766DC"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E81DE30" w14:textId="77777777">
            <w:pPr>
              <w:pStyle w:val="Tab3MiddleColNonGras"/>
            </w:pPr>
            <w:r>
              <w:t>747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735B03B" w14:textId="77777777">
            <w:pPr>
              <w:pStyle w:val="Tab3MiddleColNonGras"/>
            </w:pPr>
            <w:r>
              <w:t>1,032,622.92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1B68448" w14:textId="77777777">
            <w:pPr>
              <w:pStyle w:val="Tab3LastColNonGras"/>
            </w:pPr>
            <w:r>
              <w:t>0.21</w:t>
            </w:r>
          </w:p>
        </w:tc>
      </w:tr>
      <w:tr w14:paraId="12EF274B"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011C728" w14:textId="77777777">
            <w:pPr>
              <w:pStyle w:val="Tab3FirstColNonGras"/>
            </w:pPr>
            <w:r>
              <w:t>NOVA LTD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511EA80" w14:textId="77777777">
            <w:pPr>
              <w:pStyle w:val="Tab1MiddleColNonGrasCentre"/>
            </w:pPr>
            <w:r>
              <w:t>ILS</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B5E0758" w14:textId="77777777">
            <w:pPr>
              <w:pStyle w:val="Tab3MiddleColNonGras"/>
            </w:pPr>
            <w:r>
              <w:t>1,297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14C9016" w14:textId="77777777">
            <w:pPr>
              <w:pStyle w:val="Tab3MiddleColNonGras"/>
            </w:pPr>
            <w:r>
              <w:t>685,622.55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1408305" w14:textId="77777777">
            <w:pPr>
              <w:pStyle w:val="Tab3LastColNonGras"/>
            </w:pPr>
            <w:r>
              <w:t>0.14</w:t>
            </w:r>
          </w:p>
        </w:tc>
      </w:tr>
      <w:tr w14:paraId="6AE33515"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BC31EDE" w14:textId="77777777">
            <w:pPr>
              <w:pStyle w:val="Tab3FirstColNonGras"/>
            </w:pPr>
            <w:r>
              <w:t>NVIDIA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7841473"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1114588" w14:textId="77777777">
            <w:pPr>
              <w:pStyle w:val="Tab3MiddleColNonGras"/>
            </w:pPr>
            <w:r>
              <w:t>86,491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EA576BB" w14:textId="77777777">
            <w:pPr>
              <w:pStyle w:val="Tab3MiddleColNonGras"/>
            </w:pPr>
            <w:r>
              <w:t>17,305,984.19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CC8B561" w14:textId="77777777">
            <w:pPr>
              <w:pStyle w:val="Tab3LastColNonGras"/>
            </w:pPr>
            <w:r>
              <w:t>3.46</w:t>
            </w:r>
          </w:p>
        </w:tc>
      </w:tr>
      <w:tr w14:paraId="12898E72"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97867BB" w14:textId="77777777">
            <w:pPr>
              <w:pStyle w:val="Tab3FirstColNonGras"/>
            </w:pPr>
            <w:r>
              <w:t>NXP SEMICONDUCTORS NV</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B304994"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68361AB" w14:textId="77777777">
            <w:pPr>
              <w:pStyle w:val="Tab3MiddleColNonGras"/>
            </w:pPr>
            <w:r>
              <w:t>3,973</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946D216" w14:textId="77777777">
            <w:pPr>
              <w:pStyle w:val="Tab3MiddleColNonGras"/>
            </w:pPr>
            <w:r>
              <w:t>1,116,532.19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CF65E38" w14:textId="77777777">
            <w:pPr>
              <w:pStyle w:val="Tab3LastColNonGras"/>
            </w:pPr>
            <w:r>
              <w:t>0.22</w:t>
            </w:r>
          </w:p>
        </w:tc>
      </w:tr>
      <w:tr w14:paraId="7D731BBF"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22A67E2" w14:textId="77777777">
            <w:pPr>
              <w:pStyle w:val="Tab3FirstColNonGras"/>
            </w:pPr>
            <w:r>
              <w:t>ON SEMICONDUCTOR</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FE012FA"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24504C6" w14:textId="77777777">
            <w:pPr>
              <w:pStyle w:val="Tab3MiddleColNonGras"/>
            </w:pPr>
            <w:r>
              <w:t>351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CD4CE76" w14:textId="77777777">
            <w:pPr>
              <w:pStyle w:val="Tab3MiddleColNonGras"/>
            </w:pPr>
            <w:r>
              <w:t>33,183.54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B0156FD" w14:textId="77777777">
            <w:pPr>
              <w:pStyle w:val="Tab3LastColNonGras"/>
            </w:pPr>
            <w:r>
              <w:t>0.01</w:t>
            </w:r>
          </w:p>
        </w:tc>
      </w:tr>
      <w:tr w14:paraId="32C806C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3FC67B2" w14:textId="77777777">
            <w:pPr>
              <w:pStyle w:val="Tab3FirstColNonGras"/>
            </w:pPr>
            <w:r>
              <w:t>RENESAS ELECTRONICS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522F480"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90AAE5C" w14:textId="77777777">
            <w:pPr>
              <w:pStyle w:val="Tab3MiddleColNonGras"/>
            </w:pPr>
            <w:r>
              <w:t>1,800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9CFF3C9" w14:textId="77777777">
            <w:pPr>
              <w:pStyle w:val="Tab3MiddleColNonGras"/>
            </w:pPr>
            <w:r>
              <w:t>53,238.59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9C8433C" w14:textId="77777777">
            <w:pPr>
              <w:pStyle w:val="Tab3LastColNonGras"/>
            </w:pPr>
            <w:r>
              <w:t>0.01</w:t>
            </w:r>
          </w:p>
        </w:tc>
      </w:tr>
      <w:tr w14:paraId="1ED693DE"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EB8B9B0" w14:textId="77777777">
            <w:pPr>
              <w:pStyle w:val="Tab3FirstColNonGras"/>
            </w:pPr>
            <w:r>
              <w:t>SCREEN HOLDINGS CO LTD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FB87405"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247D0E9" w14:textId="77777777">
            <w:pPr>
              <w:pStyle w:val="Tab3MiddleColNonGras"/>
            </w:pPr>
            <w:r>
              <w:t>200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8266677" w14:textId="77777777">
            <w:pPr>
              <w:pStyle w:val="Tab3MiddleColNonGras"/>
            </w:pPr>
            <w:r>
              <w:t>21,910.48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435CBC2" w14:textId="77777777">
            <w:pPr>
              <w:pStyle w:val="Tab3LastColNonGras"/>
            </w:pPr>
            <w:r>
              <w:t>0.00</w:t>
            </w:r>
          </w:p>
        </w:tc>
      </w:tr>
      <w:tr w14:paraId="2AB1A2D0"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8F35C94" w14:textId="77777777">
            <w:pPr>
              <w:pStyle w:val="Tab3FirstColNonGras"/>
            </w:pPr>
            <w:r>
              <w:t>STMICROELECTRONICS NV</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B3364B2"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DAACCB8" w14:textId="77777777">
            <w:pPr>
              <w:pStyle w:val="Tab3MiddleColNonGras"/>
            </w:pPr>
            <w:r>
              <w:t>631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C7C7055" w14:textId="77777777">
            <w:pPr>
              <w:pStyle w:val="Tab3MiddleColNonGras"/>
            </w:pPr>
            <w:r>
              <w:t>46,546.17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CEE3D48" w14:textId="77777777">
            <w:pPr>
              <w:pStyle w:val="Tab3LastColNonGras"/>
            </w:pPr>
            <w:r>
              <w:t>0.01</w:t>
            </w:r>
          </w:p>
        </w:tc>
      </w:tr>
      <w:tr w14:paraId="5A3046AB"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BBFCD1E" w14:textId="77777777">
            <w:pPr>
              <w:pStyle w:val="Tab3FirstColNonGras"/>
            </w:pPr>
            <w:r>
              <w:t>TERADYNE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82CE3A6"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D261293" w14:textId="77777777">
            <w:pPr>
              <w:pStyle w:val="Tab3MiddleColNonGras"/>
            </w:pPr>
            <w:r>
              <w:t>6,543</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8A35EE0" w14:textId="77777777">
            <w:pPr>
              <w:pStyle w:val="Tab3MiddleColNonGras"/>
            </w:pPr>
            <w:r>
              <w:t>3,165,765.12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E7BB089" w14:textId="77777777">
            <w:pPr>
              <w:pStyle w:val="Tab3LastColNonGras"/>
            </w:pPr>
            <w:r>
              <w:t>0.63</w:t>
            </w:r>
          </w:p>
        </w:tc>
      </w:tr>
      <w:tr w14:paraId="411029EE"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913F23B" w14:textId="77777777">
            <w:pPr>
              <w:pStyle w:val="Tab3FirstColNonGras"/>
            </w:pPr>
            <w:r>
              <w:t>TEXAS INSTRUMENTS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D406852"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AEEF60C" w14:textId="77777777">
            <w:pPr>
              <w:pStyle w:val="Tab3MiddleColNonGras"/>
            </w:pPr>
            <w:r>
              <w:t>14,459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C61DF30" w14:textId="77777777">
            <w:pPr>
              <w:pStyle w:val="Tab3MiddleColNonGras"/>
            </w:pPr>
            <w:r>
              <w:t>4,309,794.13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1BBEA17" w14:textId="77777777">
            <w:pPr>
              <w:pStyle w:val="Tab3LastColNonGras"/>
            </w:pPr>
            <w:r>
              <w:t>0.86</w:t>
            </w:r>
          </w:p>
        </w:tc>
      </w:tr>
      <w:tr w14:paraId="0AB20060"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2425646F" w14:textId="77777777">
            <w:pPr>
              <w:pStyle w:val="Tab1FirstColGras"/>
            </w:pPr>
            <w:r>
              <w:t>Software</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498AA90D"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67843070"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554314EC" w14:textId="77777777">
            <w:pPr>
              <w:pStyle w:val="Tab1MiddleColGras"/>
            </w:pPr>
            <w:r>
              <w:t>55,904,455.90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9869294" w14:textId="77777777">
            <w:pPr>
              <w:pStyle w:val="Tab1LastColGras"/>
            </w:pPr>
            <w:r>
              <w:t>11.18</w:t>
            </w:r>
          </w:p>
        </w:tc>
      </w:tr>
      <w:tr w14:paraId="7A69ECB9"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9C516B9" w14:textId="77777777">
            <w:pPr>
              <w:pStyle w:val="Tab3FirstColNonGras"/>
            </w:pPr>
            <w:r>
              <w:t>ADOBE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905ABB8"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9999CFD" w14:textId="77777777">
            <w:pPr>
              <w:pStyle w:val="Tab3MiddleColNonGras"/>
            </w:pPr>
            <w:r>
              <w:t>2,281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5288C60" w14:textId="77777777">
            <w:pPr>
              <w:pStyle w:val="Tab3MiddleColNonGras"/>
            </w:pPr>
            <w:r>
              <w:t>467,650.62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F9DF918" w14:textId="77777777">
            <w:pPr>
              <w:pStyle w:val="Tab3LastColNonGras"/>
            </w:pPr>
            <w:r>
              <w:t>0.09</w:t>
            </w:r>
          </w:p>
        </w:tc>
      </w:tr>
      <w:tr w14:paraId="20D2773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CAB81B2" w14:textId="77777777">
            <w:pPr>
              <w:pStyle w:val="Tab3FirstColNonGras"/>
            </w:pPr>
            <w:r>
              <w:t>ALLEGION PLC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A9B79AE"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997F741" w14:textId="77777777">
            <w:pPr>
              <w:pStyle w:val="Tab3MiddleColNonGras"/>
            </w:pPr>
            <w:r>
              <w:t>46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5F559CD" w14:textId="77777777">
            <w:pPr>
              <w:pStyle w:val="Tab3MiddleColNonGras"/>
            </w:pPr>
            <w:r>
              <w:t>6,462.54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082B124" w14:textId="77777777">
            <w:pPr>
              <w:pStyle w:val="Tab3LastColNonGras"/>
            </w:pPr>
            <w:r>
              <w:t>0.00</w:t>
            </w:r>
          </w:p>
        </w:tc>
      </w:tr>
      <w:tr w14:paraId="34C977B7"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5352BBD" w14:textId="77777777">
            <w:pPr>
              <w:pStyle w:val="Tab3FirstColNonGras"/>
            </w:pPr>
            <w:r>
              <w:t>APPLOVIN CORP-CLASS 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3DBBD91"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004173A" w14:textId="77777777">
            <w:pPr>
              <w:pStyle w:val="Tab3MiddleColNonGras"/>
            </w:pPr>
            <w:r>
              <w:t>1,287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7FBE4B5" w14:textId="77777777">
            <w:pPr>
              <w:pStyle w:val="Tab3MiddleColNonGras"/>
            </w:pPr>
            <w:r>
              <w:t>663,101.01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581EF63" w14:textId="77777777">
            <w:pPr>
              <w:pStyle w:val="Tab3LastColNonGras"/>
            </w:pPr>
            <w:r>
              <w:t>0.13</w:t>
            </w:r>
          </w:p>
        </w:tc>
      </w:tr>
      <w:tr w14:paraId="02CF1782"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0027DA6" w14:textId="77777777">
            <w:pPr>
              <w:pStyle w:val="Tab3FirstColNonGras"/>
            </w:pPr>
            <w:r>
              <w:t>ATLASSIAN CORP-CL 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A9B1ECC"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BF95B9D" w14:textId="77777777">
            <w:pPr>
              <w:pStyle w:val="Tab3MiddleColNonGras"/>
            </w:pPr>
            <w:r>
              <w:t>948</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83C7845" w14:textId="77777777">
            <w:pPr>
              <w:pStyle w:val="Tab3MiddleColNonGras"/>
            </w:pPr>
            <w:r>
              <w:t>73,744.92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2DEA791" w14:textId="77777777">
            <w:pPr>
              <w:pStyle w:val="Tab3LastColNonGras"/>
            </w:pPr>
            <w:r>
              <w:t>0.01</w:t>
            </w:r>
          </w:p>
        </w:tc>
      </w:tr>
      <w:tr w14:paraId="2AC421AB"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DC581AF" w14:textId="77777777">
            <w:pPr>
              <w:pStyle w:val="Tab3FirstColNonGras"/>
            </w:pPr>
            <w:r>
              <w:t>AUTODESK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D0CFDE6"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67563E7" w14:textId="77777777">
            <w:pPr>
              <w:pStyle w:val="Tab3MiddleColNonGras"/>
            </w:pPr>
            <w:r>
              <w:t>2,756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0867ECB" w14:textId="77777777">
            <w:pPr>
              <w:pStyle w:val="Tab3MiddleColNonGras"/>
            </w:pPr>
            <w:r>
              <w:t>535,821.52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2BAFE8D" w14:textId="77777777">
            <w:pPr>
              <w:pStyle w:val="Tab3LastColNonGras"/>
            </w:pPr>
            <w:r>
              <w:t>0.11</w:t>
            </w:r>
          </w:p>
        </w:tc>
      </w:tr>
      <w:tr w14:paraId="6833E217"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14C6AAC" w14:textId="77777777">
            <w:pPr>
              <w:pStyle w:val="Tab3FirstColNonGras"/>
            </w:pPr>
            <w:r>
              <w:t>BOUYGUES SA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BA52240"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91FBBF3" w14:textId="77777777">
            <w:pPr>
              <w:pStyle w:val="Tab3MiddleColNonGras"/>
            </w:pPr>
            <w:r>
              <w:t>307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17A5D27" w14:textId="77777777">
            <w:pPr>
              <w:pStyle w:val="Tab3MiddleColNonGras"/>
            </w:pPr>
            <w:r>
              <w:t>17,131.97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E546F04" w14:textId="77777777">
            <w:pPr>
              <w:pStyle w:val="Tab3LastColNonGras"/>
            </w:pPr>
            <w:r>
              <w:t>0.00</w:t>
            </w:r>
          </w:p>
        </w:tc>
      </w:tr>
      <w:tr w14:paraId="1207CEE0"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9756CF1" w14:textId="77777777">
            <w:pPr>
              <w:pStyle w:val="Tab3FirstColNonGras"/>
            </w:pPr>
            <w:r>
              <w:t>BURLINGTON STORES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8E11233"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D83EE4B" w14:textId="77777777">
            <w:pPr>
              <w:pStyle w:val="Tab3MiddleColNonGras"/>
            </w:pPr>
            <w:r>
              <w:t>58</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9597CD4" w14:textId="77777777">
            <w:pPr>
              <w:pStyle w:val="Tab3MiddleColNonGras"/>
            </w:pPr>
            <w:r>
              <w:t>18,374.40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91692BB" w14:textId="77777777">
            <w:pPr>
              <w:pStyle w:val="Tab3LastColNonGras"/>
            </w:pPr>
            <w:r>
              <w:t>0.00</w:t>
            </w:r>
          </w:p>
        </w:tc>
      </w:tr>
      <w:tr w14:paraId="6C94AF05"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0983107" w14:textId="77777777">
            <w:pPr>
              <w:pStyle w:val="Tab3FirstColNonGras"/>
            </w:pPr>
            <w:r>
              <w:t>CADENCE DESIGN SYS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99DC895"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52503AD" w14:textId="77777777">
            <w:pPr>
              <w:pStyle w:val="Tab3MiddleColNonGras"/>
            </w:pPr>
            <w:r>
              <w:t>1,543</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80ACDF3" w14:textId="77777777">
            <w:pPr>
              <w:pStyle w:val="Tab3MiddleColNonGras"/>
            </w:pPr>
            <w:r>
              <w:t>579,118.76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18BD5C6" w14:textId="77777777">
            <w:pPr>
              <w:pStyle w:val="Tab3LastColNonGras"/>
            </w:pPr>
            <w:r>
              <w:t>0.12</w:t>
            </w:r>
          </w:p>
        </w:tc>
      </w:tr>
      <w:tr w14:paraId="6AA9BD64"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F0B4576" w14:textId="77777777">
            <w:pPr>
              <w:pStyle w:val="Tab3FirstColNonGras"/>
            </w:pPr>
            <w:r>
              <w:t>CCL INDUSTRIES INC - CL B</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E747B70" w14:textId="77777777">
            <w:pPr>
              <w:pStyle w:val="Tab1MiddleColNonGrasCentre"/>
            </w:pPr>
            <w:r>
              <w:t>CAD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5B03AAD" w14:textId="77777777">
            <w:pPr>
              <w:pStyle w:val="Tab3MiddleColNonGras"/>
            </w:pPr>
            <w:r>
              <w:t>132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4C7C128" w14:textId="77777777">
            <w:pPr>
              <w:pStyle w:val="Tab3MiddleColNonGras"/>
            </w:pPr>
            <w:r>
              <w:t>8,603.41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E4A1238" w14:textId="77777777">
            <w:pPr>
              <w:pStyle w:val="Tab3LastColNonGras"/>
            </w:pPr>
            <w:r>
              <w:t>0.00</w:t>
            </w:r>
          </w:p>
        </w:tc>
      </w:tr>
      <w:tr w14:paraId="41CCAE98"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CD3975F" w14:textId="77777777">
            <w:pPr>
              <w:pStyle w:val="Tab3FirstColNonGras"/>
            </w:pPr>
            <w:r>
              <w:t>CHECK POINT SOFTWARE TECH</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C62DC86"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7B2BF51" w14:textId="77777777">
            <w:pPr>
              <w:pStyle w:val="Tab3MiddleColNonGras"/>
            </w:pPr>
            <w:r>
              <w:t>398</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F6280EF" w14:textId="77777777">
            <w:pPr>
              <w:pStyle w:val="Tab3MiddleColNonGras"/>
            </w:pPr>
            <w:r>
              <w:t>52,309.14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0F929FE" w14:textId="77777777">
            <w:pPr>
              <w:pStyle w:val="Tab3LastColNonGras"/>
            </w:pPr>
            <w:r>
              <w:t>0.01</w:t>
            </w:r>
          </w:p>
        </w:tc>
      </w:tr>
      <w:tr w14:paraId="0DFE0F0C"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452D555" w14:textId="77777777">
            <w:pPr>
              <w:pStyle w:val="Tab3FirstColNonGras"/>
            </w:pPr>
            <w:r>
              <w:t>CIRCLE INTERNET GROUP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8CF0F18"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A82F72B" w14:textId="77777777">
            <w:pPr>
              <w:pStyle w:val="Tab3MiddleColNonGras"/>
            </w:pPr>
            <w:r>
              <w:t>835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D50F23B" w14:textId="77777777">
            <w:pPr>
              <w:pStyle w:val="Tab3MiddleColNonGras"/>
            </w:pPr>
            <w:r>
              <w:t>52,296.05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5699176" w14:textId="77777777">
            <w:pPr>
              <w:pStyle w:val="Tab3LastColNonGras"/>
            </w:pPr>
            <w:r>
              <w:t>0.01</w:t>
            </w:r>
          </w:p>
        </w:tc>
      </w:tr>
      <w:tr w14:paraId="227F073A"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693F528" w14:textId="77777777">
            <w:pPr>
              <w:pStyle w:val="Tab3FirstColNonGras"/>
            </w:pPr>
            <w:r>
              <w:t>COPART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530E967"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0770782" w14:textId="77777777">
            <w:pPr>
              <w:pStyle w:val="Tab3MiddleColNonGras"/>
            </w:pPr>
            <w:r>
              <w:t>4,783</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167E012" w14:textId="77777777">
            <w:pPr>
              <w:pStyle w:val="Tab3MiddleColNonGras"/>
            </w:pPr>
            <w:r>
              <w:t>134,832.77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90BBDDA" w14:textId="77777777">
            <w:pPr>
              <w:pStyle w:val="Tab3LastColNonGras"/>
            </w:pPr>
            <w:r>
              <w:t>0.03</w:t>
            </w:r>
          </w:p>
        </w:tc>
      </w:tr>
      <w:tr w14:paraId="18999D90"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E44EF6E" w14:textId="77777777">
            <w:pPr>
              <w:pStyle w:val="Tab3FirstColNonGras"/>
            </w:pPr>
            <w:r>
              <w:t>COREWEAVE INC-CL 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5A24FBA"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ED95F13" w14:textId="77777777">
            <w:pPr>
              <w:pStyle w:val="Tab3MiddleColNonGras"/>
            </w:pPr>
            <w:r>
              <w:t>1,452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42120D6" w14:textId="77777777">
            <w:pPr>
              <w:pStyle w:val="Tab3MiddleColNonGras"/>
            </w:pPr>
            <w:r>
              <w:t>144,532.08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5F58FC6" w14:textId="77777777">
            <w:pPr>
              <w:pStyle w:val="Tab3LastColNonGras"/>
            </w:pPr>
            <w:r>
              <w:t>0.03</w:t>
            </w:r>
          </w:p>
        </w:tc>
      </w:tr>
      <w:tr w14:paraId="10156F53"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83E4FBD" w14:textId="77777777">
            <w:pPr>
              <w:pStyle w:val="Tab3FirstColNonGras"/>
            </w:pPr>
            <w:r>
              <w:t>CROWDSTRIKE HOLDINGS INC - 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985E8DD"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1435301" w14:textId="77777777">
            <w:pPr>
              <w:pStyle w:val="Tab3MiddleColNonGras"/>
            </w:pPr>
            <w:r>
              <w:t>1,392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ED43CB6" w14:textId="77777777">
            <w:pPr>
              <w:pStyle w:val="Tab3MiddleColNonGras"/>
            </w:pPr>
            <w:r>
              <w:t>1,062,290.88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F29C272" w14:textId="77777777">
            <w:pPr>
              <w:pStyle w:val="Tab3LastColNonGras"/>
            </w:pPr>
            <w:r>
              <w:t>0.21</w:t>
            </w:r>
          </w:p>
        </w:tc>
      </w:tr>
      <w:tr w14:paraId="7E0B55FE"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15C89D0" w14:textId="77777777">
            <w:pPr>
              <w:pStyle w:val="Tab3FirstColNonGras"/>
            </w:pPr>
            <w:r>
              <w:t>DASSAULT SYSTEMES SE</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61FAF0D"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88B724B" w14:textId="77777777">
            <w:pPr>
              <w:pStyle w:val="Tab3MiddleColNonGras"/>
            </w:pPr>
            <w:r>
              <w:t>3,851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8AC88BA" w14:textId="77777777">
            <w:pPr>
              <w:pStyle w:val="Tab3MiddleColNonGras"/>
            </w:pPr>
            <w:r>
              <w:t>78,436.75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E062D78" w14:textId="77777777">
            <w:pPr>
              <w:pStyle w:val="Tab3LastColNonGras"/>
            </w:pPr>
            <w:r>
              <w:t>0.02</w:t>
            </w:r>
          </w:p>
        </w:tc>
      </w:tr>
      <w:tr w14:paraId="4E232CEA"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3EEE5CA" w14:textId="77777777">
            <w:pPr>
              <w:pStyle w:val="Tab3FirstColNonGras"/>
            </w:pPr>
            <w:r>
              <w:t>DESCARTES SYSTEMS GRP/THE</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EF23B3E" w14:textId="77777777">
            <w:pPr>
              <w:pStyle w:val="Tab1MiddleColNonGrasCentre"/>
            </w:pPr>
            <w:r>
              <w:t>CAD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DD79097" w14:textId="77777777">
            <w:pPr>
              <w:pStyle w:val="Tab3MiddleColNonGras"/>
            </w:pPr>
            <w:r>
              <w:t>457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1D2CD3F" w14:textId="77777777">
            <w:pPr>
              <w:pStyle w:val="Tab3MiddleColNonGras"/>
            </w:pPr>
            <w:r>
              <w:t>31,641.45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F189BF0" w14:textId="77777777">
            <w:pPr>
              <w:pStyle w:val="Tab3LastColNonGras"/>
            </w:pPr>
            <w:r>
              <w:t>0.01</w:t>
            </w:r>
          </w:p>
        </w:tc>
      </w:tr>
      <w:tr w14:paraId="40DAF37F"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67EE7F9" w14:textId="77777777">
            <w:pPr>
              <w:pStyle w:val="Tab3FirstColNonGras"/>
            </w:pPr>
            <w:r>
              <w:t>DOLLAR TREE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D960291"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EED369D" w14:textId="77777777">
            <w:pPr>
              <w:pStyle w:val="Tab3MiddleColNonGras"/>
            </w:pPr>
            <w:r>
              <w:t>188</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D54F8E2" w14:textId="77777777">
            <w:pPr>
              <w:pStyle w:val="Tab3MiddleColNonGras"/>
            </w:pPr>
            <w:r>
              <w:t>22,738.60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FDCB365" w14:textId="77777777">
            <w:pPr>
              <w:pStyle w:val="Tab3LastColNonGras"/>
            </w:pPr>
            <w:r>
              <w:t>0.00</w:t>
            </w:r>
          </w:p>
        </w:tc>
      </w:tr>
      <w:tr w14:paraId="46643F79"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ABC25C1" w14:textId="77777777">
            <w:pPr>
              <w:pStyle w:val="Tab3FirstColNonGras"/>
            </w:pPr>
            <w:r>
              <w:t>EMCOR GROUP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F01360E"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C8381DD" w14:textId="77777777">
            <w:pPr>
              <w:pStyle w:val="Tab3MiddleColNonGras"/>
            </w:pPr>
            <w:r>
              <w:t>42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C19DFC4" w14:textId="77777777">
            <w:pPr>
              <w:pStyle w:val="Tab3MiddleColNonGras"/>
            </w:pPr>
            <w:r>
              <w:t>34,854.96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7AA2BEF" w14:textId="77777777">
            <w:pPr>
              <w:pStyle w:val="Tab3LastColNonGras"/>
            </w:pPr>
            <w:r>
              <w:t>0.01</w:t>
            </w:r>
          </w:p>
        </w:tc>
      </w:tr>
      <w:tr w14:paraId="61C724B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EE3E205" w14:textId="77777777">
            <w:pPr>
              <w:pStyle w:val="Tab3FirstColNonGras"/>
            </w:pPr>
            <w:r>
              <w:t>ERICSSON LM-B SHS</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762A438" w14:textId="77777777">
            <w:pPr>
              <w:pStyle w:val="Tab1MiddleColNonGrasCentre"/>
            </w:pPr>
            <w:r>
              <w:t>SEK</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E42E057" w14:textId="77777777">
            <w:pPr>
              <w:pStyle w:val="Tab3MiddleColNonGras"/>
            </w:pPr>
            <w:r>
              <w:t>3,023</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6A56E4D" w14:textId="77777777">
            <w:pPr>
              <w:pStyle w:val="Tab3MiddleColNonGras"/>
            </w:pPr>
            <w:r>
              <w:t>33,781.07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385742F" w14:textId="77777777">
            <w:pPr>
              <w:pStyle w:val="Tab3LastColNonGras"/>
            </w:pPr>
            <w:r>
              <w:t>0.01</w:t>
            </w:r>
          </w:p>
        </w:tc>
      </w:tr>
      <w:tr w14:paraId="78F2063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FD83ADA" w14:textId="77777777">
            <w:pPr>
              <w:pStyle w:val="Tab3FirstColNonGras"/>
            </w:pPr>
            <w:r>
              <w:t>EVOLUTION AB</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55683C8" w14:textId="77777777">
            <w:pPr>
              <w:pStyle w:val="Tab1MiddleColNonGrasCentre"/>
            </w:pPr>
            <w:r>
              <w:t>SEK</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30A472E" w14:textId="77777777">
            <w:pPr>
              <w:pStyle w:val="Tab3MiddleColNonGras"/>
            </w:pPr>
            <w:r>
              <w:t>685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C597A0B" w14:textId="77777777">
            <w:pPr>
              <w:pStyle w:val="Tab3MiddleColNonGras"/>
            </w:pPr>
            <w:r>
              <w:t>47,081.64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FABB2A9" w14:textId="77777777">
            <w:pPr>
              <w:pStyle w:val="Tab3LastColNonGras"/>
            </w:pPr>
            <w:r>
              <w:t>0.01</w:t>
            </w:r>
          </w:p>
        </w:tc>
      </w:tr>
      <w:tr w14:paraId="2B0A1B57"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7E53987" w14:textId="77777777">
            <w:pPr>
              <w:pStyle w:val="Tab3FirstColNonGras"/>
            </w:pPr>
            <w:r>
              <w:t>FAIR ISAAC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FDCF03F"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9F972A2" w14:textId="77777777">
            <w:pPr>
              <w:pStyle w:val="Tab3MiddleColNonGras"/>
            </w:pPr>
            <w:r>
              <w:t>126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1AF9137" w14:textId="77777777">
            <w:pPr>
              <w:pStyle w:val="Tab3MiddleColNonGras"/>
            </w:pPr>
            <w:r>
              <w:t>150,542.28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7628EB9" w14:textId="77777777">
            <w:pPr>
              <w:pStyle w:val="Tab3LastColNonGras"/>
            </w:pPr>
            <w:r>
              <w:t>0.03</w:t>
            </w:r>
          </w:p>
        </w:tc>
      </w:tr>
      <w:tr w14:paraId="5B33AA6E"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DC791B4" w14:textId="77777777">
            <w:pPr>
              <w:pStyle w:val="Tab3FirstColNonGras"/>
            </w:pPr>
            <w:r>
              <w:t>FORTINET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C2D699A"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5391029" w14:textId="77777777">
            <w:pPr>
              <w:pStyle w:val="Tab3MiddleColNonGras"/>
            </w:pPr>
            <w:r>
              <w:t>3,575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92DDF37" w14:textId="77777777">
            <w:pPr>
              <w:pStyle w:val="Tab3MiddleColNonGras"/>
            </w:pPr>
            <w:r>
              <w:t>549,191.50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FD93784" w14:textId="77777777">
            <w:pPr>
              <w:pStyle w:val="Tab3LastColNonGras"/>
            </w:pPr>
            <w:r>
              <w:t>0.11</w:t>
            </w:r>
          </w:p>
        </w:tc>
      </w:tr>
      <w:tr w14:paraId="3D79E42E"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81E11E1" w14:textId="77777777">
            <w:pPr>
              <w:pStyle w:val="Tab3FirstColNonGras"/>
            </w:pPr>
            <w:r>
              <w:t>GEN DIGITAL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4A0CF5C"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83FE879" w14:textId="77777777">
            <w:pPr>
              <w:pStyle w:val="Tab3MiddleColNonGras"/>
            </w:pPr>
            <w:r>
              <w:t>3,012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6C61A97" w14:textId="77777777">
            <w:pPr>
              <w:pStyle w:val="Tab3MiddleColNonGras"/>
            </w:pPr>
            <w:r>
              <w:t>74,968.68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8F6C1E9" w14:textId="77777777">
            <w:pPr>
              <w:pStyle w:val="Tab3LastColNonGras"/>
            </w:pPr>
            <w:r>
              <w:t>0.01</w:t>
            </w:r>
          </w:p>
        </w:tc>
      </w:tr>
      <w:tr w14:paraId="7845D2EA"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8339F11" w14:textId="77777777">
            <w:pPr>
              <w:pStyle w:val="Tab3FirstColNonGras"/>
            </w:pPr>
            <w:r>
              <w:t>GETLINK SE</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F6A074C"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1A6CA52" w14:textId="77777777">
            <w:pPr>
              <w:pStyle w:val="Tab3MiddleColNonGras"/>
            </w:pPr>
            <w:r>
              <w:t>4,224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6AC9237" w14:textId="77777777">
            <w:pPr>
              <w:pStyle w:val="Tab3MiddleColNonGras"/>
            </w:pPr>
            <w:r>
              <w:t>89,824.97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5722D6F" w14:textId="77777777">
            <w:pPr>
              <w:pStyle w:val="Tab3LastColNonGras"/>
            </w:pPr>
            <w:r>
              <w:t>0.02</w:t>
            </w:r>
          </w:p>
        </w:tc>
      </w:tr>
      <w:tr w14:paraId="723A74B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9B941D0" w14:textId="77777777">
            <w:pPr>
              <w:pStyle w:val="Tab3FirstColNonGras"/>
            </w:pPr>
            <w:r>
              <w:t>INTUIT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31E8421"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4BFCF57" w14:textId="77777777">
            <w:pPr>
              <w:pStyle w:val="Tab3MiddleColNonGras"/>
            </w:pPr>
            <w:r>
              <w:t>1,559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D81FEEB" w14:textId="77777777">
            <w:pPr>
              <w:pStyle w:val="Tab3MiddleColNonGras"/>
            </w:pPr>
            <w:r>
              <w:t>406,899.00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F1D4DB3" w14:textId="77777777">
            <w:pPr>
              <w:pStyle w:val="Tab3LastColNonGras"/>
            </w:pPr>
            <w:r>
              <w:t>0.08</w:t>
            </w:r>
          </w:p>
        </w:tc>
      </w:tr>
      <w:tr w14:paraId="36BCE457"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79C5C28" w14:textId="77777777">
            <w:pPr>
              <w:pStyle w:val="Tab3FirstColNonGras"/>
            </w:pPr>
            <w:r>
              <w:t>MICROSOFT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488560D"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D5A23AB" w14:textId="77777777">
            <w:pPr>
              <w:pStyle w:val="Tab3MiddleColNonGras"/>
            </w:pPr>
            <w:r>
              <w:t>45,711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616FCA9" w14:textId="77777777">
            <w:pPr>
              <w:pStyle w:val="Tab3MiddleColNonGras"/>
            </w:pPr>
            <w:r>
              <w:t>17,051,117.22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AE7B94F" w14:textId="77777777">
            <w:pPr>
              <w:pStyle w:val="Tab3LastColNonGras"/>
            </w:pPr>
            <w:r>
              <w:t>3.41</w:t>
            </w:r>
          </w:p>
        </w:tc>
      </w:tr>
      <w:tr w14:paraId="062E7020"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790B2E1" w14:textId="77777777">
            <w:pPr>
              <w:pStyle w:val="Tab3FirstColNonGras"/>
            </w:pPr>
            <w:r>
              <w:t>MICROSTRATEGY INC-CL 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52B09F9"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F2A840C" w14:textId="77777777">
            <w:pPr>
              <w:pStyle w:val="Tab3MiddleColNonGras"/>
            </w:pPr>
            <w:r>
              <w:t>1,491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D18C475" w14:textId="77777777">
            <w:pPr>
              <w:pStyle w:val="Tab3MiddleColNonGras"/>
            </w:pPr>
            <w:r>
              <w:t>129,612.63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A359F56" w14:textId="77777777">
            <w:pPr>
              <w:pStyle w:val="Tab3LastColNonGras"/>
            </w:pPr>
            <w:r>
              <w:t>0.03</w:t>
            </w:r>
          </w:p>
        </w:tc>
      </w:tr>
      <w:tr w14:paraId="6D13B965"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E9032D9" w14:textId="77777777">
            <w:pPr>
              <w:pStyle w:val="Tab3FirstColNonGras"/>
            </w:pPr>
            <w:r>
              <w:t>NEMETSCHEK SE</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CFB83A7"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7F668D3" w14:textId="77777777">
            <w:pPr>
              <w:pStyle w:val="Tab3MiddleColNonGras"/>
            </w:pPr>
            <w:r>
              <w:t>383</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320213F" w14:textId="77777777">
            <w:pPr>
              <w:pStyle w:val="Tab3MiddleColNonGras"/>
            </w:pPr>
            <w:r>
              <w:t>23,251.64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2A8495F" w14:textId="77777777">
            <w:pPr>
              <w:pStyle w:val="Tab3LastColNonGras"/>
            </w:pPr>
            <w:r>
              <w:t>0.00</w:t>
            </w:r>
          </w:p>
        </w:tc>
      </w:tr>
      <w:tr w14:paraId="00DA2958"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8BC4982" w14:textId="77777777">
            <w:pPr>
              <w:pStyle w:val="Tab3FirstColNonGras"/>
            </w:pPr>
            <w:r>
              <w:t>NEWS CORP - CLASS 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A5CD6C4"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6A8158A" w14:textId="77777777">
            <w:pPr>
              <w:pStyle w:val="Tab3MiddleColNonGras"/>
            </w:pPr>
            <w:r>
              <w:t>179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94F1E08" w14:textId="77777777">
            <w:pPr>
              <w:pStyle w:val="Tab3MiddleColNonGras"/>
            </w:pPr>
            <w:r>
              <w:t>4,444.57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B3FFD03" w14:textId="77777777">
            <w:pPr>
              <w:pStyle w:val="Tab3LastColNonGras"/>
            </w:pPr>
            <w:r>
              <w:t>0.00</w:t>
            </w:r>
          </w:p>
        </w:tc>
      </w:tr>
    </w:tbl>
    <w:p w:rsidR="00641AE7" w14:paraId="4C70D2DC" w14:textId="77777777">
      <w:pPr>
        <w:sectPr>
          <w:headerReference w:type="default" r:id="rId55"/>
          <w:footerReference w:type="default" r:id="rId56"/>
          <w:pgSz w:w="11900" w:h="16840"/>
          <w:pgMar w:top="2154" w:right="1134" w:bottom="1134" w:left="1134" w:header="400" w:footer="400" w:gutter="0"/>
          <w:cols w:space="720"/>
        </w:sectPr>
      </w:pPr>
    </w:p>
    <w:p w:rsidR="00641AE7" w14:paraId="1F561D1D" w14:textId="77777777">
      <w:pPr>
        <w:spacing w:line="30" w:lineRule="exact"/>
        <w:rPr>
          <w:sz w:val="3"/>
        </w:rPr>
      </w:pPr>
    </w:p>
    <w:p w:rsidR="00641AE7" w14:paraId="45A7A2A6" w14:textId="77777777">
      <w:pPr>
        <w:pStyle w:val="TechnicalBookmark"/>
      </w:pPr>
      <w:r>
        <w:fldChar w:fldCharType="begin"/>
      </w:r>
      <w:r>
        <w:instrText xml:space="preserve"> SET 8E418195AFE84AA6E1BD409E79B20C73 "" </w:instrText>
      </w:r>
      <w:r>
        <w:fldChar w:fldCharType="separate"/>
      </w:r>
      <w:bookmarkStart w:id="81" w:name="8E418195AFE84AA6E1BD409E79B20C73"/>
      <w:bookmarkEnd w:id="81"/>
      <w:r>
        <w:fldChar w:fldCharType="end"/>
      </w:r>
    </w:p>
    <w:p w:rsidR="00641AE7" w14:paraId="4B178E39" w14:textId="77777777">
      <w:pPr>
        <w:pStyle w:val="H2"/>
      </w:pPr>
      <w:r>
        <w:t>Portfolio listing of balance sheet items</w:t>
      </w:r>
    </w:p>
    <w:p w:rsidR="00641AE7" w14:paraId="61B80B54" w14:textId="77777777">
      <w:pPr>
        <w:pStyle w:val="NoRefToc"/>
      </w:pPr>
      <w:r>
        <w:t>Portfolio listing of balance sheet items</w:t>
      </w:r>
    </w:p>
    <w:p w:rsidR="00641AE7" w14:paraId="6C97818F" w14:textId="77777777">
      <w:pPr>
        <w:pStyle w:val="TechnicalBookmark"/>
      </w:pPr>
      <w:r>
        <w:fldChar w:fldCharType="begin"/>
      </w:r>
      <w:r>
        <w:instrText xml:space="preserve"> SET 25D6DB67A7BB314C2EA482993C969BC4 "" </w:instrText>
      </w:r>
      <w:r>
        <w:fldChar w:fldCharType="separate"/>
      </w:r>
      <w:bookmarkStart w:id="82" w:name="25D6DB67A7BB314C2EA482993C969BC4"/>
      <w:bookmarkEnd w:id="82"/>
      <w:r>
        <w:fldChar w:fldCharType="end"/>
      </w:r>
    </w:p>
    <w:p w:rsidR="00641AE7" w14:paraId="0B52484F" w14:textId="77777777">
      <w:pPr>
        <w:pStyle w:val="TechnicalBookmark"/>
      </w:pPr>
    </w:p>
    <w:tbl>
      <w:tblPr>
        <w:tblW w:w="5000" w:type="pct"/>
        <w:tblBorders>
          <w:bottom w:val="single" w:sz="4" w:space="0" w:color="000000"/>
        </w:tblBorders>
        <w:tblLayout w:type="fixed"/>
        <w:tblLook w:val="04A0"/>
      </w:tblPr>
      <w:tblGrid>
        <w:gridCol w:w="5425"/>
        <w:gridCol w:w="796"/>
        <w:gridCol w:w="1213"/>
        <w:gridCol w:w="1472"/>
        <w:gridCol w:w="716"/>
      </w:tblGrid>
      <w:tr w14:paraId="09AA57EE" w14:textId="77777777">
        <w:tblPrEx>
          <w:tblW w:w="5000" w:type="pct"/>
          <w:tblBorders>
            <w:bottom w:val="single" w:sz="4" w:space="0" w:color="000000"/>
          </w:tblBorders>
          <w:tblLayout w:type="fixed"/>
          <w:tblLook w:val="04A0"/>
        </w:tblPrEx>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641AE7" w14:paraId="6EACADD4" w14:textId="77777777">
            <w:pPr>
              <w:pStyle w:val="EnteteTabFirstColBordure"/>
            </w:pPr>
            <w:r>
              <w:t>Instruments by business sector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71958185" w14:textId="77777777">
            <w:pPr>
              <w:pStyle w:val="EnteteTabMiddleColBordure"/>
              <w:spacing w:line="184" w:lineRule="exact"/>
            </w:pPr>
            <w:r>
              <w:t>Currency</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0F96AD8D" w14:textId="77777777">
            <w:pPr>
              <w:pStyle w:val="EnteteTabMiddleColBordure"/>
              <w:spacing w:line="184" w:lineRule="exact"/>
            </w:pPr>
            <w:r>
              <w:t>Quantity or</w:t>
            </w:r>
          </w:p>
          <w:p w:rsidR="00641AE7" w14:paraId="228CB2CC" w14:textId="77777777">
            <w:pPr>
              <w:pStyle w:val="EnteteTabMiddleColBordure"/>
              <w:spacing w:line="184" w:lineRule="exact"/>
            </w:pPr>
            <w: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0AB3F4E9" w14:textId="77777777">
            <w:pPr>
              <w:pStyle w:val="EnteteTabMiddleColBordure"/>
            </w:pPr>
            <w:r>
              <w:t>Present value</w:t>
            </w:r>
          </w:p>
        </w:tc>
        <w:tc>
          <w:tcPr>
            <w:tcW w:w="72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641AE7" w14:paraId="34C735FC" w14:textId="77777777">
            <w:pPr>
              <w:pStyle w:val="EnteteTabLastColBordure"/>
              <w:spacing w:line="184" w:lineRule="exact"/>
            </w:pPr>
            <w:r>
              <w:t>% Net</w:t>
            </w:r>
          </w:p>
          <w:p w:rsidR="00641AE7" w14:paraId="596EC5E2" w14:textId="77777777">
            <w:pPr>
              <w:pStyle w:val="EnteteTabLastColBordure"/>
              <w:spacing w:line="184" w:lineRule="exact"/>
            </w:pPr>
            <w:r>
              <w:t>Asset</w:t>
            </w:r>
          </w:p>
        </w:tc>
      </w:tr>
      <w:tr w14:paraId="122316A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6FBFD5B" w14:textId="77777777">
            <w:pPr>
              <w:pStyle w:val="Tab3FirstColNonGras"/>
            </w:pPr>
            <w:r>
              <w:t>OLD DOMINION FREIGHT LINE</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C33793A"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DBE98DD" w14:textId="77777777">
            <w:pPr>
              <w:pStyle w:val="Tab3MiddleColNonGras"/>
            </w:pPr>
            <w:r>
              <w:t>2,940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3FB1440" w14:textId="77777777">
            <w:pPr>
              <w:pStyle w:val="Tab3MiddleColNonGras"/>
            </w:pPr>
            <w:r>
              <w:t>636,804.00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244BD68" w14:textId="77777777">
            <w:pPr>
              <w:pStyle w:val="Tab3LastColNonGras"/>
            </w:pPr>
            <w:r>
              <w:t>0.13</w:t>
            </w:r>
          </w:p>
        </w:tc>
      </w:tr>
      <w:tr w14:paraId="73C11BC1"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729A0CB" w14:textId="77777777">
            <w:pPr>
              <w:pStyle w:val="Tab3FirstColNonGras"/>
            </w:pPr>
            <w:r>
              <w:t>ORACLE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30A838E"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565C970" w14:textId="77777777">
            <w:pPr>
              <w:pStyle w:val="Tab3MiddleColNonGras"/>
            </w:pPr>
            <w:r>
              <w:t>22,538</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CED81EA" w14:textId="77777777">
            <w:pPr>
              <w:pStyle w:val="Tab3MiddleColNonGras"/>
            </w:pPr>
            <w:r>
              <w:t>3,302,943.90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E9DB8A3" w14:textId="77777777">
            <w:pPr>
              <w:pStyle w:val="Tab3LastColNonGras"/>
            </w:pPr>
            <w:r>
              <w:t>0.66</w:t>
            </w:r>
          </w:p>
        </w:tc>
      </w:tr>
      <w:tr w14:paraId="12E1188F"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252B373" w14:textId="77777777">
            <w:pPr>
              <w:pStyle w:val="Tab3FirstColNonGras"/>
            </w:pPr>
            <w:r>
              <w:t>PALO ALTO NETWORKS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9BB11D4"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8A7BDB2" w14:textId="77777777">
            <w:pPr>
              <w:pStyle w:val="Tab3MiddleColNonGras"/>
            </w:pPr>
            <w:r>
              <w:t>4,609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6251AAC" w14:textId="77777777">
            <w:pPr>
              <w:pStyle w:val="Tab3MiddleColNonGras"/>
            </w:pPr>
            <w:r>
              <w:t>1,571,761.18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87D1D7E" w14:textId="77777777">
            <w:pPr>
              <w:pStyle w:val="Tab3LastColNonGras"/>
            </w:pPr>
            <w:r>
              <w:t>0.31</w:t>
            </w:r>
          </w:p>
        </w:tc>
      </w:tr>
      <w:tr w14:paraId="1979F0C2"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077D8C0" w14:textId="77777777">
            <w:pPr>
              <w:pStyle w:val="Tab3FirstColNonGras"/>
            </w:pPr>
            <w:r>
              <w:t>PANDORA A/S</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0C31D6E" w14:textId="77777777">
            <w:pPr>
              <w:pStyle w:val="Tab1MiddleColNonGrasCentre"/>
            </w:pPr>
            <w:r>
              <w:t>DKK</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84D0372" w14:textId="77777777">
            <w:pPr>
              <w:pStyle w:val="Tab3MiddleColNonGras"/>
            </w:pPr>
            <w:r>
              <w:t>120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D89D0E8" w14:textId="77777777">
            <w:pPr>
              <w:pStyle w:val="Tab3MiddleColNonGras"/>
            </w:pPr>
            <w:r>
              <w:t>13,776.77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B20195D" w14:textId="77777777">
            <w:pPr>
              <w:pStyle w:val="Tab3LastColNonGras"/>
            </w:pPr>
            <w:r>
              <w:t>0.00</w:t>
            </w:r>
          </w:p>
        </w:tc>
      </w:tr>
      <w:tr w14:paraId="78BFAE27"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6161292" w14:textId="77777777">
            <w:pPr>
              <w:pStyle w:val="Tab3FirstColNonGras"/>
            </w:pPr>
            <w:r>
              <w:t>PTC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7D371E9"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5C5CFB0" w14:textId="77777777">
            <w:pPr>
              <w:pStyle w:val="Tab3MiddleColNonGras"/>
            </w:pPr>
            <w:r>
              <w:t>662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0BD56D2" w14:textId="77777777">
            <w:pPr>
              <w:pStyle w:val="Tab3MiddleColNonGras"/>
            </w:pPr>
            <w:r>
              <w:t>75,209.82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AB8A5DB" w14:textId="77777777">
            <w:pPr>
              <w:pStyle w:val="Tab3LastColNonGras"/>
            </w:pPr>
            <w:r>
              <w:t>0.02</w:t>
            </w:r>
          </w:p>
        </w:tc>
      </w:tr>
      <w:tr w14:paraId="2ABD3A63"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C890813" w14:textId="77777777">
            <w:pPr>
              <w:pStyle w:val="Tab3FirstColNonGras"/>
            </w:pPr>
            <w:r>
              <w:t>RECRUIT HOLDINGS CO LTD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007AF1F"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1D61999" w14:textId="77777777">
            <w:pPr>
              <w:pStyle w:val="Tab3MiddleColNonGras"/>
            </w:pPr>
            <w:r>
              <w:t>7,400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DA0B430" w14:textId="77777777">
            <w:pPr>
              <w:pStyle w:val="Tab3MiddleColNonGras"/>
            </w:pPr>
            <w:r>
              <w:t>515,871.49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92D525C" w14:textId="77777777">
            <w:pPr>
              <w:pStyle w:val="Tab3LastColNonGras"/>
            </w:pPr>
            <w:r>
              <w:t>0.10</w:t>
            </w:r>
          </w:p>
        </w:tc>
      </w:tr>
      <w:tr w14:paraId="74DE7AE9"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875ACD3" w14:textId="77777777">
            <w:pPr>
              <w:pStyle w:val="Tab3FirstColNonGras"/>
            </w:pPr>
            <w:r>
              <w:t>RESTAURANT BRANDS INTL</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573F1B9" w14:textId="77777777">
            <w:pPr>
              <w:pStyle w:val="Tab1MiddleColNonGrasCentre"/>
            </w:pPr>
            <w:r>
              <w:t>CAD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C0CFC3C" w14:textId="77777777">
            <w:pPr>
              <w:pStyle w:val="Tab3MiddleColNonGras"/>
            </w:pPr>
            <w:r>
              <w:t>1,700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9353BDA" w14:textId="77777777">
            <w:pPr>
              <w:pStyle w:val="Tab3MiddleColNonGras"/>
            </w:pPr>
            <w:r>
              <w:t>123,263.25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A45DA8F" w14:textId="77777777">
            <w:pPr>
              <w:pStyle w:val="Tab3LastColNonGras"/>
            </w:pPr>
            <w:r>
              <w:t>0.02</w:t>
            </w:r>
          </w:p>
        </w:tc>
      </w:tr>
      <w:tr w14:paraId="534E069A"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61E2A1E" w14:textId="77777777">
            <w:pPr>
              <w:pStyle w:val="Tab3FirstColNonGras"/>
            </w:pPr>
            <w:r>
              <w:t>RITCHIE BROS AUCTION</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E4282EA" w14:textId="77777777">
            <w:pPr>
              <w:pStyle w:val="Tab1MiddleColNonGrasCentre"/>
            </w:pPr>
            <w:r>
              <w:t>CAD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8A4FF74" w14:textId="77777777">
            <w:pPr>
              <w:pStyle w:val="Tab3MiddleColNonGras"/>
            </w:pPr>
            <w:r>
              <w:t>997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CE90B09" w14:textId="77777777">
            <w:pPr>
              <w:pStyle w:val="Tab3MiddleColNonGras"/>
            </w:pPr>
            <w:r>
              <w:t>116,028.45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35948E3" w14:textId="77777777">
            <w:pPr>
              <w:pStyle w:val="Tab3LastColNonGras"/>
            </w:pPr>
            <w:r>
              <w:t>0.02</w:t>
            </w:r>
          </w:p>
        </w:tc>
      </w:tr>
      <w:tr w14:paraId="11B656B0"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3602F7D" w14:textId="77777777">
            <w:pPr>
              <w:pStyle w:val="Tab3FirstColNonGras"/>
            </w:pPr>
            <w:r>
              <w:t>ROLLINS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C0ABDAE"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31B8C02" w14:textId="77777777">
            <w:pPr>
              <w:pStyle w:val="Tab3MiddleColNonGras"/>
            </w:pPr>
            <w:r>
              <w:t>4,707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2D713B9" w14:textId="77777777">
            <w:pPr>
              <w:pStyle w:val="Tab3MiddleColNonGras"/>
            </w:pPr>
            <w:r>
              <w:t>196,470.18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01C88BB" w14:textId="77777777">
            <w:pPr>
              <w:pStyle w:val="Tab3LastColNonGras"/>
            </w:pPr>
            <w:r>
              <w:t>0.04</w:t>
            </w:r>
          </w:p>
        </w:tc>
      </w:tr>
      <w:tr w14:paraId="3F0618E5"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B284F05" w14:textId="77777777">
            <w:pPr>
              <w:pStyle w:val="Tab3FirstColNonGras"/>
            </w:pPr>
            <w:r>
              <w:t>SAGE GROUP PLC/THE</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46C2551" w14:textId="77777777">
            <w:pPr>
              <w:pStyle w:val="Tab1MiddleColNonGrasCentre"/>
            </w:pPr>
            <w:r>
              <w:t>GBP</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3E07E99" w14:textId="77777777">
            <w:pPr>
              <w:pStyle w:val="Tab3MiddleColNonGras"/>
            </w:pPr>
            <w:r>
              <w:t>4,894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6659C43" w14:textId="77777777">
            <w:pPr>
              <w:pStyle w:val="Tab3MiddleColNonGras"/>
            </w:pPr>
            <w:r>
              <w:t>53,004.10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3286061" w14:textId="77777777">
            <w:pPr>
              <w:pStyle w:val="Tab3LastColNonGras"/>
            </w:pPr>
            <w:r>
              <w:t>0.01</w:t>
            </w:r>
          </w:p>
        </w:tc>
      </w:tr>
      <w:tr w14:paraId="77966463"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7F5D0C0" w14:textId="77777777">
            <w:pPr>
              <w:pStyle w:val="Tab3FirstColNonGras"/>
            </w:pPr>
            <w:r>
              <w:t>SALESFORCE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C563223"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1CE4121" w14:textId="77777777">
            <w:pPr>
              <w:pStyle w:val="Tab3MiddleColNonGras"/>
            </w:pPr>
            <w:r>
              <w:t>10,581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0A575B8" w14:textId="77777777">
            <w:pPr>
              <w:pStyle w:val="Tab3MiddleColNonGras"/>
            </w:pPr>
            <w:r>
              <w:t>1,657,619.46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6A1C885" w14:textId="77777777">
            <w:pPr>
              <w:pStyle w:val="Tab3LastColNonGras"/>
            </w:pPr>
            <w:r>
              <w:t>0.33</w:t>
            </w:r>
          </w:p>
        </w:tc>
      </w:tr>
      <w:tr w14:paraId="44565B37"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F963481" w14:textId="77777777">
            <w:pPr>
              <w:pStyle w:val="Tab3FirstColNonGras"/>
            </w:pPr>
            <w:r>
              <w:t>SAP SE</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0693386"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EEA5C6A" w14:textId="77777777">
            <w:pPr>
              <w:pStyle w:val="Tab3MiddleColNonGras"/>
            </w:pPr>
            <w:r>
              <w:t>14,194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FE84C4F" w14:textId="77777777">
            <w:pPr>
              <w:pStyle w:val="Tab3MiddleColNonGras"/>
            </w:pPr>
            <w:r>
              <w:t>2,174,552.03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DC47201" w14:textId="77777777">
            <w:pPr>
              <w:pStyle w:val="Tab3LastColNonGras"/>
            </w:pPr>
            <w:r>
              <w:t>0.44</w:t>
            </w:r>
          </w:p>
        </w:tc>
      </w:tr>
      <w:tr w14:paraId="035B8870"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FF6386E" w14:textId="77777777">
            <w:pPr>
              <w:pStyle w:val="Tab3FirstColNonGras"/>
            </w:pPr>
            <w:r>
              <w:t>SERVICENOW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3DF9991"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4134611" w14:textId="77777777">
            <w:pPr>
              <w:pStyle w:val="Tab3MiddleColNonGras"/>
            </w:pPr>
            <w:r>
              <w:t>14,179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273AD5A" w14:textId="77777777">
            <w:pPr>
              <w:pStyle w:val="Tab3MiddleColNonGras"/>
            </w:pPr>
            <w:r>
              <w:t>1,407,691.12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ACE31DB" w14:textId="77777777">
            <w:pPr>
              <w:pStyle w:val="Tab3LastColNonGras"/>
            </w:pPr>
            <w:r>
              <w:t>0.28</w:t>
            </w:r>
          </w:p>
        </w:tc>
      </w:tr>
      <w:tr w14:paraId="540ACA50"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98DD720" w14:textId="77777777">
            <w:pPr>
              <w:pStyle w:val="Tab3FirstColNonGras"/>
            </w:pPr>
            <w:r>
              <w:t>SYNOPSYS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182C770"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129BAE1" w14:textId="77777777">
            <w:pPr>
              <w:pStyle w:val="Tab3MiddleColNonGras"/>
            </w:pPr>
            <w:r>
              <w:t>1,008</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8F2FD25" w14:textId="77777777">
            <w:pPr>
              <w:pStyle w:val="Tab3MiddleColNonGras"/>
            </w:pPr>
            <w:r>
              <w:t>449,638.56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CE62448" w14:textId="77777777">
            <w:pPr>
              <w:pStyle w:val="Tab3LastColNonGras"/>
            </w:pPr>
            <w:r>
              <w:t>0.09</w:t>
            </w:r>
          </w:p>
        </w:tc>
      </w:tr>
      <w:tr w14:paraId="135DD75E"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D0053BA" w14:textId="77777777">
            <w:pPr>
              <w:pStyle w:val="Tab3FirstColNonGras"/>
            </w:pPr>
            <w:r>
              <w:t>TESLA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098D94A"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2D4DA1B" w14:textId="77777777">
            <w:pPr>
              <w:pStyle w:val="Tab3MiddleColNonGras"/>
            </w:pPr>
            <w:r>
              <w:t>47,217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ABFF8B5" w14:textId="77777777">
            <w:pPr>
              <w:pStyle w:val="Tab3MiddleColNonGras"/>
            </w:pPr>
            <w:r>
              <w:t>19,859,470.20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1B4E264" w14:textId="77777777">
            <w:pPr>
              <w:pStyle w:val="Tab3LastColNonGras"/>
            </w:pPr>
            <w:r>
              <w:t>4.00</w:t>
            </w:r>
          </w:p>
        </w:tc>
      </w:tr>
      <w:tr w14:paraId="3C873F9A"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21BFE1B" w14:textId="77777777">
            <w:pPr>
              <w:pStyle w:val="Tab3FirstColNonGras"/>
            </w:pPr>
            <w:r>
              <w:t>TFI INTERNATIONAL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6F00AD4" w14:textId="77777777">
            <w:pPr>
              <w:pStyle w:val="Tab1MiddleColNonGrasCentre"/>
            </w:pPr>
            <w:r>
              <w:t>CAD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1DC499F" w14:textId="77777777">
            <w:pPr>
              <w:pStyle w:val="Tab3MiddleColNonGras"/>
            </w:pPr>
            <w:r>
              <w:t>105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B01341A" w14:textId="77777777">
            <w:pPr>
              <w:pStyle w:val="Tab3MiddleColNonGras"/>
            </w:pPr>
            <w:r>
              <w:t>15,108.96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8388D08" w14:textId="77777777">
            <w:pPr>
              <w:pStyle w:val="Tab3LastColNonGras"/>
            </w:pPr>
            <w:r>
              <w:t>0.00</w:t>
            </w:r>
          </w:p>
        </w:tc>
      </w:tr>
      <w:tr w14:paraId="01497B3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B9FCCAA" w14:textId="77777777">
            <w:pPr>
              <w:pStyle w:val="Tab3FirstColNonGras"/>
            </w:pPr>
            <w:r>
              <w:t>TOHO CO LTD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C7B67CE"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54A1FB5" w14:textId="77777777">
            <w:pPr>
              <w:pStyle w:val="Tab3MiddleColNonGras"/>
            </w:pPr>
            <w:r>
              <w:t>2,500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7AF1C5F" w14:textId="77777777">
            <w:pPr>
              <w:pStyle w:val="Tab3MiddleColNonGras"/>
            </w:pPr>
            <w:r>
              <w:t>20,004.62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3E05C7F" w14:textId="77777777">
            <w:pPr>
              <w:pStyle w:val="Tab3LastColNonGras"/>
            </w:pPr>
            <w:r>
              <w:t>0.00</w:t>
            </w:r>
          </w:p>
        </w:tc>
      </w:tr>
      <w:tr w14:paraId="3F7CA51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B097373" w14:textId="77777777">
            <w:pPr>
              <w:pStyle w:val="Tab3FirstColNonGras"/>
            </w:pPr>
            <w:r>
              <w:t>TYLER TECHNOLOGIES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49F0DFF"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4E8C162" w14:textId="77777777">
            <w:pPr>
              <w:pStyle w:val="Tab3MiddleColNonGras"/>
            </w:pPr>
            <w:r>
              <w:t>231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04FACF7" w14:textId="77777777">
            <w:pPr>
              <w:pStyle w:val="Tab3MiddleColNonGras"/>
            </w:pPr>
            <w:r>
              <w:t>67,558.26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BAB237A" w14:textId="77777777">
            <w:pPr>
              <w:pStyle w:val="Tab3LastColNonGras"/>
            </w:pPr>
            <w:r>
              <w:t>0.01</w:t>
            </w:r>
          </w:p>
        </w:tc>
      </w:tr>
      <w:tr w14:paraId="2995F6D0"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BD613D4" w14:textId="77777777">
            <w:pPr>
              <w:pStyle w:val="Tab3FirstColNonGras"/>
            </w:pPr>
            <w:r>
              <w:t>VINCI SA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EC36436"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8E84E4C" w14:textId="77777777">
            <w:pPr>
              <w:pStyle w:val="Tab3MiddleColNonGras"/>
            </w:pPr>
            <w:r>
              <w:t>498</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3109BEA" w14:textId="77777777">
            <w:pPr>
              <w:pStyle w:val="Tab3MiddleColNonGras"/>
            </w:pPr>
            <w:r>
              <w:t>72,764.64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F3A45D5" w14:textId="77777777">
            <w:pPr>
              <w:pStyle w:val="Tab3LastColNonGras"/>
            </w:pPr>
            <w:r>
              <w:t>0.01</w:t>
            </w:r>
          </w:p>
        </w:tc>
      </w:tr>
      <w:tr w14:paraId="20421D20"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92A5BE8" w14:textId="77777777">
            <w:pPr>
              <w:pStyle w:val="Tab3FirstColNonGras"/>
            </w:pPr>
            <w:r>
              <w:t>WORKDAY INC-CLASS 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914C505"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CD746D4" w14:textId="77777777">
            <w:pPr>
              <w:pStyle w:val="Tab3MiddleColNonGras"/>
            </w:pPr>
            <w:r>
              <w:t>1,181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9C51014" w14:textId="77777777">
            <w:pPr>
              <w:pStyle w:val="Tab3MiddleColNonGras"/>
            </w:pPr>
            <w:r>
              <w:t>144,578.02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80699AC" w14:textId="77777777">
            <w:pPr>
              <w:pStyle w:val="Tab3LastColNonGras"/>
            </w:pPr>
            <w:r>
              <w:t>0.03</w:t>
            </w:r>
          </w:p>
        </w:tc>
      </w:tr>
      <w:tr w14:paraId="2A8E3B77"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3640C99" w14:textId="77777777">
            <w:pPr>
              <w:pStyle w:val="Tab3FirstColNonGras"/>
            </w:pPr>
            <w:r>
              <w:t>WSP GLOBAL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044175B" w14:textId="77777777">
            <w:pPr>
              <w:pStyle w:val="Tab1MiddleColNonGrasCentre"/>
            </w:pPr>
            <w:r>
              <w:t>CAD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F40ECBA" w14:textId="77777777">
            <w:pPr>
              <w:pStyle w:val="Tab3MiddleColNonGras"/>
            </w:pPr>
            <w:r>
              <w:t>2,362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8C68046" w14:textId="77777777">
            <w:pPr>
              <w:pStyle w:val="Tab3MiddleColNonGras"/>
            </w:pPr>
            <w:r>
              <w:t>292,764.38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233DC10" w14:textId="77777777">
            <w:pPr>
              <w:pStyle w:val="Tab3LastColNonGras"/>
            </w:pPr>
            <w:r>
              <w:t>0.06</w:t>
            </w:r>
          </w:p>
        </w:tc>
      </w:tr>
      <w:tr w14:paraId="7950C62F"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D8BFC0E" w14:textId="77777777">
            <w:pPr>
              <w:pStyle w:val="Tab3FirstColNonGras"/>
            </w:pPr>
            <w:r>
              <w:t>XPO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E5164EC"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399A8A5" w14:textId="77777777">
            <w:pPr>
              <w:pStyle w:val="Tab3MiddleColNonGras"/>
            </w:pPr>
            <w:r>
              <w:t>134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8E7A5F8" w14:textId="77777777">
            <w:pPr>
              <w:pStyle w:val="Tab3MiddleColNonGras"/>
            </w:pPr>
            <w:r>
              <w:t>27,508.86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9D707BD" w14:textId="77777777">
            <w:pPr>
              <w:pStyle w:val="Tab3LastColNonGras"/>
            </w:pPr>
            <w:r>
              <w:t>0.01</w:t>
            </w:r>
          </w:p>
        </w:tc>
      </w:tr>
      <w:tr w14:paraId="3871C0C2"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ACFE1D3" w14:textId="77777777">
            <w:pPr>
              <w:pStyle w:val="Tab3FirstColNonGras"/>
            </w:pPr>
            <w:r>
              <w:t>XYLEM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4173319"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90FF896" w14:textId="77777777">
            <w:pPr>
              <w:pStyle w:val="Tab3MiddleColNonGras"/>
            </w:pPr>
            <w:r>
              <w:t>4,009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4C0564D" w14:textId="77777777">
            <w:pPr>
              <w:pStyle w:val="Tab3MiddleColNonGras"/>
            </w:pPr>
            <w:r>
              <w:t>473,903.89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1BBB093" w14:textId="77777777">
            <w:pPr>
              <w:pStyle w:val="Tab3LastColNonGras"/>
            </w:pPr>
            <w:r>
              <w:t>0.09</w:t>
            </w:r>
          </w:p>
        </w:tc>
      </w:tr>
      <w:tr w14:paraId="03A00587"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EFCA5A5" w14:textId="77777777">
            <w:pPr>
              <w:pStyle w:val="Tab3FirstColNonGras"/>
            </w:pPr>
            <w:r>
              <w:t>ZALANDO SE</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D6B9C9C"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463D547" w14:textId="77777777">
            <w:pPr>
              <w:pStyle w:val="Tab3MiddleColNonGras"/>
            </w:pPr>
            <w:r>
              <w:t>376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4F9DF01" w14:textId="77777777">
            <w:pPr>
              <w:pStyle w:val="Tab3MiddleColNonGras"/>
            </w:pPr>
            <w:r>
              <w:t>10,906.08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0ED1DE0" w14:textId="77777777">
            <w:pPr>
              <w:pStyle w:val="Tab3LastColNonGras"/>
            </w:pPr>
            <w:r>
              <w:t>0.00</w:t>
            </w:r>
          </w:p>
        </w:tc>
      </w:tr>
      <w:tr w14:paraId="412AF54C"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D00B5C8" w14:textId="77777777">
            <w:pPr>
              <w:pStyle w:val="Tab3FirstColNonGras"/>
            </w:pPr>
            <w:r>
              <w:t>ZSCALER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F4A73CE"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6495784" w14:textId="77777777">
            <w:pPr>
              <w:pStyle w:val="Tab3MiddleColNonGras"/>
            </w:pPr>
            <w:r>
              <w:t>571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6AF26D7" w14:textId="77777777">
            <w:pPr>
              <w:pStyle w:val="Tab3MiddleColNonGras"/>
            </w:pPr>
            <w:r>
              <w:t>80,596.65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871CF4F" w14:textId="77777777">
            <w:pPr>
              <w:pStyle w:val="Tab3LastColNonGras"/>
            </w:pPr>
            <w:r>
              <w:t>0.02</w:t>
            </w:r>
          </w:p>
        </w:tc>
      </w:tr>
      <w:tr w14:paraId="02CB4555"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28113828" w14:textId="77777777">
            <w:pPr>
              <w:pStyle w:val="Tab1FirstColGras"/>
            </w:pPr>
            <w:r>
              <w:t>Specialized Distribution</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37A41E50"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2E2BBD5A"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5F0BFAD0" w14:textId="77777777">
            <w:pPr>
              <w:pStyle w:val="Tab1MiddleColGras"/>
            </w:pPr>
            <w:r>
              <w:t>4,213,474.42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9A1E496" w14:textId="77777777">
            <w:pPr>
              <w:pStyle w:val="Tab1LastColGras"/>
            </w:pPr>
            <w:r>
              <w:t>0.84</w:t>
            </w:r>
          </w:p>
        </w:tc>
      </w:tr>
      <w:tr w14:paraId="1407865B"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B2F8480" w14:textId="77777777">
            <w:pPr>
              <w:pStyle w:val="Tab3FirstColNonGras"/>
            </w:pPr>
            <w:r>
              <w:t>DICK'S SPORTING GOODS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8FB0C4C"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213C2BC" w14:textId="77777777">
            <w:pPr>
              <w:pStyle w:val="Tab3MiddleColNonGras"/>
            </w:pPr>
            <w:r>
              <w:t>57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B227B57" w14:textId="77777777">
            <w:pPr>
              <w:pStyle w:val="Tab3MiddleColNonGras"/>
            </w:pPr>
            <w:r>
              <w:t>12,928.17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4E298AA" w14:textId="77777777">
            <w:pPr>
              <w:pStyle w:val="Tab3LastColNonGras"/>
            </w:pPr>
            <w:r>
              <w:t>0.00</w:t>
            </w:r>
          </w:p>
        </w:tc>
      </w:tr>
      <w:tr w14:paraId="101E7F53"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FBA074E" w14:textId="77777777">
            <w:pPr>
              <w:pStyle w:val="Tab3FirstColNonGras"/>
            </w:pPr>
            <w:r>
              <w:t>FAST RETAILING CO LTD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EB728A9"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39F8F78" w14:textId="77777777">
            <w:pPr>
              <w:pStyle w:val="Tab3MiddleColNonGras"/>
            </w:pPr>
            <w:r>
              <w:t>3,100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B4FD1A6" w14:textId="77777777">
            <w:pPr>
              <w:pStyle w:val="Tab3MiddleColNonGras"/>
            </w:pPr>
            <w:r>
              <w:t>1,579,517.27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02AAC3D" w14:textId="77777777">
            <w:pPr>
              <w:pStyle w:val="Tab3LastColNonGras"/>
            </w:pPr>
            <w:r>
              <w:t>0.32</w:t>
            </w:r>
          </w:p>
        </w:tc>
      </w:tr>
      <w:tr w14:paraId="06B3FCF5"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D073A7C" w14:textId="77777777">
            <w:pPr>
              <w:pStyle w:val="Tab3FirstColNonGras"/>
            </w:pPr>
            <w:r>
              <w:t>HENNES AND MAURITZ B</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95BB51D" w14:textId="77777777">
            <w:pPr>
              <w:pStyle w:val="Tab1MiddleColNonGrasCentre"/>
            </w:pPr>
            <w:r>
              <w:t>SEK</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E3FDBFE" w14:textId="77777777">
            <w:pPr>
              <w:pStyle w:val="Tab3MiddleColNonGras"/>
            </w:pPr>
            <w:r>
              <w:t>417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2E7A3E6" w14:textId="77777777">
            <w:pPr>
              <w:pStyle w:val="Tab3MiddleColNonGras"/>
            </w:pPr>
            <w:r>
              <w:t>7,182.58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B877583" w14:textId="77777777">
            <w:pPr>
              <w:pStyle w:val="Tab3LastColNonGras"/>
            </w:pPr>
            <w:r>
              <w:t>0.00</w:t>
            </w:r>
          </w:p>
        </w:tc>
      </w:tr>
      <w:tr w14:paraId="297DB9F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1FBF8BA" w14:textId="77777777">
            <w:pPr>
              <w:pStyle w:val="Tab3FirstColNonGras"/>
            </w:pPr>
            <w:r>
              <w:t>HOME DEPOT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A81DA79"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2A74B2B" w14:textId="77777777">
            <w:pPr>
              <w:pStyle w:val="Tab3MiddleColNonGras"/>
            </w:pPr>
            <w:r>
              <w:t>5,412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6FB8A29" w14:textId="77777777">
            <w:pPr>
              <w:pStyle w:val="Tab3MiddleColNonGras"/>
            </w:pPr>
            <w:r>
              <w:t>1,908,704.16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AF0230F" w14:textId="77777777">
            <w:pPr>
              <w:pStyle w:val="Tab3LastColNonGras"/>
            </w:pPr>
            <w:r>
              <w:t>0.38</w:t>
            </w:r>
          </w:p>
        </w:tc>
      </w:tr>
      <w:tr w14:paraId="5AA2D171"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753DF18" w14:textId="77777777">
            <w:pPr>
              <w:pStyle w:val="Tab3FirstColNonGras"/>
            </w:pPr>
            <w:r>
              <w:t>KINGFISHER PLC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7A2758F" w14:textId="77777777">
            <w:pPr>
              <w:pStyle w:val="Tab1MiddleColNonGrasCentre"/>
            </w:pPr>
            <w:r>
              <w:t>GBP</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E84C09F" w14:textId="77777777">
            <w:pPr>
              <w:pStyle w:val="Tab3MiddleColNonGras"/>
            </w:pPr>
            <w:r>
              <w:t>2,002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5DE6D28" w14:textId="77777777">
            <w:pPr>
              <w:pStyle w:val="Tab3MiddleColNonGras"/>
            </w:pPr>
            <w:r>
              <w:t>7,525.10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10E3F65" w14:textId="77777777">
            <w:pPr>
              <w:pStyle w:val="Tab3LastColNonGras"/>
            </w:pPr>
            <w:r>
              <w:t>0.00</w:t>
            </w:r>
          </w:p>
        </w:tc>
      </w:tr>
      <w:tr w14:paraId="79C43F7C"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349CE64" w14:textId="77777777">
            <w:pPr>
              <w:pStyle w:val="Tab3FirstColNonGras"/>
            </w:pPr>
            <w:r>
              <w:t>LOWE'S COS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17FB336"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B0AF324" w14:textId="77777777">
            <w:pPr>
              <w:pStyle w:val="Tab3MiddleColNonGras"/>
            </w:pPr>
            <w:r>
              <w:t>279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E1E5B5C" w14:textId="77777777">
            <w:pPr>
              <w:pStyle w:val="Tab3MiddleColNonGras"/>
            </w:pPr>
            <w:r>
              <w:t>61,516.71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DA3A380" w14:textId="77777777">
            <w:pPr>
              <w:pStyle w:val="Tab3LastColNonGras"/>
            </w:pPr>
            <w:r>
              <w:t>0.01</w:t>
            </w:r>
          </w:p>
        </w:tc>
      </w:tr>
      <w:tr w14:paraId="391CB841"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8C47E04" w14:textId="77777777">
            <w:pPr>
              <w:pStyle w:val="Tab3FirstColNonGras"/>
            </w:pPr>
            <w:r>
              <w:t>MONCLER SPA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52356F7"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7CC10C7" w14:textId="77777777">
            <w:pPr>
              <w:pStyle w:val="Tab3MiddleColNonGras"/>
            </w:pPr>
            <w:r>
              <w:t>275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AAC9455" w14:textId="77777777">
            <w:pPr>
              <w:pStyle w:val="Tab3MiddleColNonGras"/>
            </w:pPr>
            <w:r>
              <w:t>15,965.61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9C36C40" w14:textId="77777777">
            <w:pPr>
              <w:pStyle w:val="Tab3LastColNonGras"/>
            </w:pPr>
            <w:r>
              <w:t>0.00</w:t>
            </w:r>
          </w:p>
        </w:tc>
      </w:tr>
      <w:tr w14:paraId="70497694"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DD569C3" w14:textId="77777777">
            <w:pPr>
              <w:pStyle w:val="Tab3FirstColNonGras"/>
            </w:pPr>
            <w:r>
              <w:t>NITORI HOLDINGS</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F4710A5"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4564344" w14:textId="77777777">
            <w:pPr>
              <w:pStyle w:val="Tab3MiddleColNonGras"/>
            </w:pPr>
            <w:r>
              <w:t>100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C5F3974" w14:textId="77777777">
            <w:pPr>
              <w:pStyle w:val="Tab3MiddleColNonGras"/>
            </w:pPr>
            <w:r>
              <w:t>1,485.62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C2C085B" w14:textId="77777777">
            <w:pPr>
              <w:pStyle w:val="Tab3LastColNonGras"/>
            </w:pPr>
            <w:r>
              <w:t>0.00</w:t>
            </w:r>
          </w:p>
        </w:tc>
      </w:tr>
      <w:tr w14:paraId="3E9F016F"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D56FEC8" w14:textId="77777777">
            <w:pPr>
              <w:pStyle w:val="Tab3FirstColNonGras"/>
            </w:pPr>
            <w:r>
              <w:t>ROSS STORES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D79119B"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8A51DB5" w14:textId="77777777">
            <w:pPr>
              <w:pStyle w:val="Tab3MiddleColNonGras"/>
            </w:pPr>
            <w:r>
              <w:t>304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1717DA7" w14:textId="77777777">
            <w:pPr>
              <w:pStyle w:val="Tab3MiddleColNonGras"/>
            </w:pPr>
            <w:r>
              <w:t>64,706.40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9EE1B6C" w14:textId="77777777">
            <w:pPr>
              <w:pStyle w:val="Tab3LastColNonGras"/>
            </w:pPr>
            <w:r>
              <w:t>0.01</w:t>
            </w:r>
          </w:p>
        </w:tc>
      </w:tr>
      <w:tr w14:paraId="796D69DB"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506E6CC" w14:textId="77777777">
            <w:pPr>
              <w:pStyle w:val="Tab3FirstColNonGras"/>
            </w:pPr>
            <w:r>
              <w:t>SHERWIN-WILLIAMS CO/THE</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4D11A65"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4EE58F4" w14:textId="77777777">
            <w:pPr>
              <w:pStyle w:val="Tab3MiddleColNonGras"/>
            </w:pPr>
            <w:r>
              <w:t>226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6D74E53" w14:textId="77777777">
            <w:pPr>
              <w:pStyle w:val="Tab3MiddleColNonGras"/>
            </w:pPr>
            <w:r>
              <w:t>77,816.32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CE49D25" w14:textId="77777777">
            <w:pPr>
              <w:pStyle w:val="Tab3LastColNonGras"/>
            </w:pPr>
            <w:r>
              <w:t>0.02</w:t>
            </w:r>
          </w:p>
        </w:tc>
      </w:tr>
      <w:tr w14:paraId="48AA2BBC"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582F975" w14:textId="77777777">
            <w:pPr>
              <w:pStyle w:val="Tab3FirstColNonGras"/>
            </w:pPr>
            <w:r>
              <w:t>TJX COMPANIES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CA8E3EE"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63D06FD" w14:textId="77777777">
            <w:pPr>
              <w:pStyle w:val="Tab3MiddleColNonGras"/>
            </w:pPr>
            <w:r>
              <w:t>1,104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E41F678" w14:textId="77777777">
            <w:pPr>
              <w:pStyle w:val="Tab3MiddleColNonGras"/>
            </w:pPr>
            <w:r>
              <w:t>167,256.00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3993C47" w14:textId="77777777">
            <w:pPr>
              <w:pStyle w:val="Tab3LastColNonGras"/>
            </w:pPr>
            <w:r>
              <w:t>0.03</w:t>
            </w:r>
          </w:p>
        </w:tc>
      </w:tr>
      <w:tr w14:paraId="241A5B71"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35CB120" w14:textId="77777777">
            <w:pPr>
              <w:pStyle w:val="Tab3FirstColNonGras"/>
            </w:pPr>
            <w:r>
              <w:t>TRACTOR SUPPLY COMPANY</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603ECB2"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F9C3ADC" w14:textId="77777777">
            <w:pPr>
              <w:pStyle w:val="Tab3MiddleColNonGras"/>
            </w:pPr>
            <w:r>
              <w:t>8,938</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78AEDBA" w14:textId="77777777">
            <w:pPr>
              <w:pStyle w:val="Tab3MiddleColNonGras"/>
            </w:pPr>
            <w:r>
              <w:t>282,530.18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7CED051" w14:textId="77777777">
            <w:pPr>
              <w:pStyle w:val="Tab3LastColNonGras"/>
            </w:pPr>
            <w:r>
              <w:t>0.06</w:t>
            </w:r>
          </w:p>
        </w:tc>
      </w:tr>
      <w:tr w14:paraId="209EED2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232B161" w14:textId="77777777">
            <w:pPr>
              <w:pStyle w:val="Tab3FirstColNonGras"/>
            </w:pPr>
            <w:r>
              <w:t>WILLIAMS-SONOMA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DCB99FA"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6DEC716" w14:textId="77777777">
            <w:pPr>
              <w:pStyle w:val="Tab3MiddleColNonGras"/>
            </w:pPr>
            <w:r>
              <w:t>113</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B888AD5" w14:textId="77777777">
            <w:pPr>
              <w:pStyle w:val="Tab3MiddleColNonGras"/>
            </w:pPr>
            <w:r>
              <w:t>26,340.30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042E02E" w14:textId="77777777">
            <w:pPr>
              <w:pStyle w:val="Tab3LastColNonGras"/>
            </w:pPr>
            <w:r>
              <w:t>0.01</w:t>
            </w:r>
          </w:p>
        </w:tc>
      </w:tr>
      <w:tr w14:paraId="01A77514"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0BFD8E20" w14:textId="77777777">
            <w:pPr>
              <w:pStyle w:val="Tab1FirstColGras"/>
            </w:pPr>
            <w:r>
              <w:t>Specialized REITs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19421B06"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18136DE7"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3C6BFDA7" w14:textId="77777777">
            <w:pPr>
              <w:pStyle w:val="Tab1MiddleColGras"/>
            </w:pPr>
            <w:r>
              <w:t>8,071,234.52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5EEB521" w14:textId="77777777">
            <w:pPr>
              <w:pStyle w:val="Tab1LastColGras"/>
            </w:pPr>
            <w:r>
              <w:t>1.61</w:t>
            </w:r>
          </w:p>
        </w:tc>
      </w:tr>
      <w:tr w14:paraId="08B9CDF3"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0433BB0" w14:textId="77777777">
            <w:pPr>
              <w:pStyle w:val="Tab3FirstColNonGras"/>
            </w:pPr>
            <w:r>
              <w:t>DIGITAL REALTY TRUST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E5583FC"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1B556F7" w14:textId="77777777">
            <w:pPr>
              <w:pStyle w:val="Tab3MiddleColNonGras"/>
            </w:pPr>
            <w:r>
              <w:t>5,963</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4D62011" w14:textId="77777777">
            <w:pPr>
              <w:pStyle w:val="Tab3MiddleColNonGras"/>
            </w:pPr>
            <w:r>
              <w:t>1,070,835.54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598F9F3" w14:textId="77777777">
            <w:pPr>
              <w:pStyle w:val="Tab3LastColNonGras"/>
            </w:pPr>
            <w:r>
              <w:t>0.21</w:t>
            </w:r>
          </w:p>
        </w:tc>
      </w:tr>
      <w:tr w14:paraId="71E36A05"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B1EA1B1" w14:textId="77777777">
            <w:pPr>
              <w:pStyle w:val="Tab3FirstColNonGras"/>
            </w:pPr>
            <w:r>
              <w:t>EQUINIX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12DE8E7"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94CCB73" w14:textId="77777777">
            <w:pPr>
              <w:pStyle w:val="Tab3MiddleColNonGras"/>
            </w:pPr>
            <w:r>
              <w:t>4,164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225B2FA" w14:textId="77777777">
            <w:pPr>
              <w:pStyle w:val="Tab3MiddleColNonGras"/>
            </w:pPr>
            <w:r>
              <w:t>4,340,511.96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B4FDD23" w14:textId="77777777">
            <w:pPr>
              <w:pStyle w:val="Tab3LastColNonGras"/>
            </w:pPr>
            <w:r>
              <w:t>0.87</w:t>
            </w:r>
          </w:p>
        </w:tc>
      </w:tr>
      <w:tr w14:paraId="3BDA97F0"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C6727A5" w14:textId="77777777">
            <w:pPr>
              <w:pStyle w:val="Tab3FirstColNonGras"/>
            </w:pPr>
            <w:r>
              <w:t>EXTRA SPACE STORAGE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C68B916"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8915A28" w14:textId="77777777">
            <w:pPr>
              <w:pStyle w:val="Tab3MiddleColNonGras"/>
            </w:pPr>
            <w:r>
              <w:t>3,454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B3C9037" w14:textId="77777777">
            <w:pPr>
              <w:pStyle w:val="Tab3MiddleColNonGras"/>
            </w:pPr>
            <w:r>
              <w:t>501,866.20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D756619" w14:textId="77777777">
            <w:pPr>
              <w:pStyle w:val="Tab3LastColNonGras"/>
            </w:pPr>
            <w:r>
              <w:t>0.10</w:t>
            </w:r>
          </w:p>
        </w:tc>
      </w:tr>
    </w:tbl>
    <w:p w:rsidR="00641AE7" w14:paraId="4C039745" w14:textId="77777777">
      <w:pPr>
        <w:sectPr>
          <w:headerReference w:type="default" r:id="rId57"/>
          <w:footerReference w:type="default" r:id="rId58"/>
          <w:pgSz w:w="11900" w:h="16840"/>
          <w:pgMar w:top="2154" w:right="1134" w:bottom="1134" w:left="1134" w:header="400" w:footer="400" w:gutter="0"/>
          <w:cols w:space="720"/>
        </w:sectPr>
      </w:pPr>
    </w:p>
    <w:p w:rsidR="00641AE7" w14:paraId="40CF1E0A" w14:textId="77777777">
      <w:pPr>
        <w:spacing w:line="30" w:lineRule="exact"/>
        <w:rPr>
          <w:sz w:val="3"/>
        </w:rPr>
      </w:pPr>
    </w:p>
    <w:p w:rsidR="00641AE7" w14:paraId="64C035A8" w14:textId="77777777">
      <w:pPr>
        <w:pStyle w:val="TechnicalBookmark"/>
      </w:pPr>
      <w:r>
        <w:fldChar w:fldCharType="begin"/>
      </w:r>
      <w:r>
        <w:instrText xml:space="preserve"> SET F5FFE44C19BFE254202AEC99D5E5B2C5 "" </w:instrText>
      </w:r>
      <w:r>
        <w:fldChar w:fldCharType="separate"/>
      </w:r>
      <w:bookmarkStart w:id="83" w:name="F5FFE44C19BFE254202AEC99D5E5B2C5"/>
      <w:bookmarkEnd w:id="83"/>
      <w:r>
        <w:fldChar w:fldCharType="end"/>
      </w:r>
    </w:p>
    <w:p w:rsidR="00641AE7" w14:paraId="3CD74792" w14:textId="77777777">
      <w:pPr>
        <w:pStyle w:val="H2"/>
      </w:pPr>
      <w:r>
        <w:t>Portfolio listing of balance sheet items</w:t>
      </w:r>
    </w:p>
    <w:p w:rsidR="00641AE7" w14:paraId="29E18834" w14:textId="77777777">
      <w:pPr>
        <w:pStyle w:val="NoRefToc"/>
      </w:pPr>
      <w:r>
        <w:t>Portfolio listing of balance sheet items</w:t>
      </w:r>
    </w:p>
    <w:p w:rsidR="00641AE7" w14:paraId="4C32F667" w14:textId="77777777">
      <w:pPr>
        <w:pStyle w:val="TechnicalBookmark"/>
      </w:pPr>
      <w:r>
        <w:fldChar w:fldCharType="begin"/>
      </w:r>
      <w:r>
        <w:instrText xml:space="preserve"> SET BE118CC5B8B64576EE0A6221CDF11D22 "" </w:instrText>
      </w:r>
      <w:r>
        <w:fldChar w:fldCharType="separate"/>
      </w:r>
      <w:bookmarkStart w:id="84" w:name="BE118CC5B8B64576EE0A6221CDF11D22"/>
      <w:bookmarkEnd w:id="84"/>
      <w:r>
        <w:fldChar w:fldCharType="end"/>
      </w:r>
    </w:p>
    <w:p w:rsidR="00641AE7" w14:paraId="5A239A25" w14:textId="77777777">
      <w:pPr>
        <w:pStyle w:val="TechnicalBookmark"/>
      </w:pPr>
    </w:p>
    <w:tbl>
      <w:tblPr>
        <w:tblW w:w="5000" w:type="pct"/>
        <w:tblBorders>
          <w:bottom w:val="single" w:sz="4" w:space="0" w:color="000000"/>
        </w:tblBorders>
        <w:tblLayout w:type="fixed"/>
        <w:tblLook w:val="04A0"/>
      </w:tblPr>
      <w:tblGrid>
        <w:gridCol w:w="5425"/>
        <w:gridCol w:w="796"/>
        <w:gridCol w:w="1213"/>
        <w:gridCol w:w="1472"/>
        <w:gridCol w:w="716"/>
      </w:tblGrid>
      <w:tr w14:paraId="300D4E0E" w14:textId="77777777">
        <w:tblPrEx>
          <w:tblW w:w="5000" w:type="pct"/>
          <w:tblBorders>
            <w:bottom w:val="single" w:sz="4" w:space="0" w:color="000000"/>
          </w:tblBorders>
          <w:tblLayout w:type="fixed"/>
          <w:tblLook w:val="04A0"/>
        </w:tblPrEx>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641AE7" w14:paraId="22DD5748" w14:textId="77777777">
            <w:pPr>
              <w:pStyle w:val="EnteteTabFirstColBordure"/>
            </w:pPr>
            <w:r>
              <w:t>Instruments by business sector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206A36D5" w14:textId="77777777">
            <w:pPr>
              <w:pStyle w:val="EnteteTabMiddleColBordure"/>
              <w:spacing w:line="184" w:lineRule="exact"/>
            </w:pPr>
            <w:r>
              <w:t>Currency</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25C63C68" w14:textId="77777777">
            <w:pPr>
              <w:pStyle w:val="EnteteTabMiddleColBordure"/>
              <w:spacing w:line="184" w:lineRule="exact"/>
            </w:pPr>
            <w:r>
              <w:t>Quantity or</w:t>
            </w:r>
          </w:p>
          <w:p w:rsidR="00641AE7" w14:paraId="41083002" w14:textId="77777777">
            <w:pPr>
              <w:pStyle w:val="EnteteTabMiddleColBordure"/>
              <w:spacing w:line="184" w:lineRule="exact"/>
            </w:pPr>
            <w: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7226887A" w14:textId="77777777">
            <w:pPr>
              <w:pStyle w:val="EnteteTabMiddleColBordure"/>
            </w:pPr>
            <w:r>
              <w:t>Present value</w:t>
            </w:r>
          </w:p>
        </w:tc>
        <w:tc>
          <w:tcPr>
            <w:tcW w:w="72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641AE7" w14:paraId="4B4EA2A9" w14:textId="77777777">
            <w:pPr>
              <w:pStyle w:val="EnteteTabLastColBordure"/>
              <w:spacing w:line="184" w:lineRule="exact"/>
            </w:pPr>
            <w:r>
              <w:t>% Net</w:t>
            </w:r>
          </w:p>
          <w:p w:rsidR="00641AE7" w14:paraId="22C30E6E" w14:textId="77777777">
            <w:pPr>
              <w:pStyle w:val="EnteteTabLastColBordure"/>
              <w:spacing w:line="184" w:lineRule="exact"/>
            </w:pPr>
            <w:r>
              <w:t>Asset</w:t>
            </w:r>
          </w:p>
        </w:tc>
      </w:tr>
      <w:tr w14:paraId="430C21F2"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9783C7E" w14:textId="77777777">
            <w:pPr>
              <w:pStyle w:val="Tab3FirstColNonGras"/>
            </w:pPr>
            <w:r>
              <w:t>GAMING AND LEISURE PROPERTIE</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4B5533C"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B471E1C" w14:textId="77777777">
            <w:pPr>
              <w:pStyle w:val="Tab3MiddleColNonGras"/>
            </w:pPr>
            <w:r>
              <w:t>4,322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25ACE93" w14:textId="77777777">
            <w:pPr>
              <w:pStyle w:val="Tab3MiddleColNonGras"/>
            </w:pPr>
            <w:r>
              <w:t>192,458.66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0B38BEF" w14:textId="77777777">
            <w:pPr>
              <w:pStyle w:val="Tab3LastColNonGras"/>
            </w:pPr>
            <w:r>
              <w:t>0.04</w:t>
            </w:r>
          </w:p>
        </w:tc>
      </w:tr>
      <w:tr w14:paraId="201C53D5"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37F1DC0" w14:textId="77777777">
            <w:pPr>
              <w:pStyle w:val="Tab3FirstColNonGras"/>
            </w:pPr>
            <w:r>
              <w:t>IRON MOUNTAIN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EA52A9C"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160970A" w14:textId="77777777">
            <w:pPr>
              <w:pStyle w:val="Tab3MiddleColNonGras"/>
            </w:pPr>
            <w:r>
              <w:t>5,131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18F118F" w14:textId="77777777">
            <w:pPr>
              <w:pStyle w:val="Tab3MiddleColNonGras"/>
            </w:pPr>
            <w:r>
              <w:t>648,096.61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8A153E5" w14:textId="77777777">
            <w:pPr>
              <w:pStyle w:val="Tab3LastColNonGras"/>
            </w:pPr>
            <w:r>
              <w:t>0.13</w:t>
            </w:r>
          </w:p>
        </w:tc>
      </w:tr>
      <w:tr w14:paraId="5CA3DEEF"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9C8CB79" w14:textId="77777777">
            <w:pPr>
              <w:pStyle w:val="Tab3FirstColNonGras"/>
            </w:pPr>
            <w:r>
              <w:t>PUBLIC STORAGE</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732CA88"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2909AB2" w14:textId="77777777">
            <w:pPr>
              <w:pStyle w:val="Tab3MiddleColNonGras"/>
            </w:pPr>
            <w:r>
              <w:t>2,650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08B8FF4" w14:textId="77777777">
            <w:pPr>
              <w:pStyle w:val="Tab3MiddleColNonGras"/>
            </w:pPr>
            <w:r>
              <w:t>843,521.50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51E760E" w14:textId="77777777">
            <w:pPr>
              <w:pStyle w:val="Tab3LastColNonGras"/>
            </w:pPr>
            <w:r>
              <w:t>0.17</w:t>
            </w:r>
          </w:p>
        </w:tc>
      </w:tr>
      <w:tr w14:paraId="20DC5C47"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5AC6D97" w14:textId="77777777">
            <w:pPr>
              <w:pStyle w:val="Tab3FirstColNonGras"/>
            </w:pPr>
            <w:r>
              <w:t>VICI PROPERTIES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2F4E983"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8AF0E25" w14:textId="77777777">
            <w:pPr>
              <w:pStyle w:val="Tab3MiddleColNonGras"/>
            </w:pPr>
            <w:r>
              <w:t>17,851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EBE8D30" w14:textId="77777777">
            <w:pPr>
              <w:pStyle w:val="Tab3MiddleColNonGras"/>
            </w:pPr>
            <w:r>
              <w:t>473,944.05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F3B4BEA" w14:textId="77777777">
            <w:pPr>
              <w:pStyle w:val="Tab3LastColNonGras"/>
            </w:pPr>
            <w:r>
              <w:t>0.09</w:t>
            </w:r>
          </w:p>
        </w:tc>
      </w:tr>
      <w:tr w14:paraId="7E9D9675"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40CCC478" w14:textId="77777777">
            <w:pPr>
              <w:pStyle w:val="Tab1FirstColGras"/>
            </w:pPr>
            <w:r>
              <w:t>Technology Hardware, Storage &amp; Peripherals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0A99FDAC"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50A56D4D"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755EF730" w14:textId="77777777">
            <w:pPr>
              <w:pStyle w:val="Tab1MiddleColGras"/>
            </w:pPr>
            <w:r>
              <w:t>26,810,231.32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73DF2EF" w14:textId="77777777">
            <w:pPr>
              <w:pStyle w:val="Tab1LastColGras"/>
            </w:pPr>
            <w:r>
              <w:t>5.36</w:t>
            </w:r>
          </w:p>
        </w:tc>
      </w:tr>
      <w:tr w14:paraId="60D2AF7E"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EA20C53" w14:textId="77777777">
            <w:pPr>
              <w:pStyle w:val="Tab3FirstColNonGras"/>
            </w:pPr>
            <w:r>
              <w:t>APPLE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9BFB5E1"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AB1379B" w14:textId="77777777">
            <w:pPr>
              <w:pStyle w:val="Tab3MiddleColNonGras"/>
            </w:pPr>
            <w:r>
              <w:t>63,821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BAEF7FF" w14:textId="77777777">
            <w:pPr>
              <w:pStyle w:val="Tab3MiddleColNonGras"/>
            </w:pPr>
            <w:r>
              <w:t>18,467,244.56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26CBE70" w14:textId="77777777">
            <w:pPr>
              <w:pStyle w:val="Tab3LastColNonGras"/>
            </w:pPr>
            <w:r>
              <w:t>3.70</w:t>
            </w:r>
          </w:p>
        </w:tc>
      </w:tr>
      <w:tr w14:paraId="21FFFBCC"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DA368B1" w14:textId="77777777">
            <w:pPr>
              <w:pStyle w:val="Tab3FirstColNonGras"/>
            </w:pPr>
            <w:r>
              <w:t>CANON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0F401B3"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BF22118" w14:textId="77777777">
            <w:pPr>
              <w:pStyle w:val="Tab3MiddleColNonGras"/>
            </w:pPr>
            <w:r>
              <w:t>900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2EC733A" w14:textId="77777777">
            <w:pPr>
              <w:pStyle w:val="Tab3MiddleColNonGras"/>
            </w:pPr>
            <w:r>
              <w:t>22,964.47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40D6C48" w14:textId="77777777">
            <w:pPr>
              <w:pStyle w:val="Tab3LastColNonGras"/>
            </w:pPr>
            <w:r>
              <w:t>0.00</w:t>
            </w:r>
          </w:p>
        </w:tc>
      </w:tr>
      <w:tr w14:paraId="565C9173"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46B7B53" w14:textId="77777777">
            <w:pPr>
              <w:pStyle w:val="Tab3FirstColNonGras"/>
            </w:pPr>
            <w:r>
              <w:t>FUJITSU LIMITED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A672486"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1F10ECF" w14:textId="77777777">
            <w:pPr>
              <w:pStyle w:val="Tab3MiddleColNonGras"/>
            </w:pPr>
            <w:r>
              <w:t>800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7D1E4C7" w14:textId="77777777">
            <w:pPr>
              <w:pStyle w:val="Tab3MiddleColNonGras"/>
            </w:pPr>
            <w:r>
              <w:t>15,982.77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A428E5F" w14:textId="77777777">
            <w:pPr>
              <w:pStyle w:val="Tab3LastColNonGras"/>
            </w:pPr>
            <w:r>
              <w:t>0.00</w:t>
            </w:r>
          </w:p>
        </w:tc>
      </w:tr>
      <w:tr w14:paraId="0F91859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844D8CC" w14:textId="77777777">
            <w:pPr>
              <w:pStyle w:val="Tab3FirstColNonGras"/>
            </w:pPr>
            <w:r>
              <w:t>INTL BUSINESS MACHINES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43DD2CA"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12CC7091" w14:textId="77777777">
            <w:pPr>
              <w:pStyle w:val="Tab3MiddleColNonGras"/>
            </w:pPr>
            <w:r>
              <w:t>17,345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80734B4" w14:textId="77777777">
            <w:pPr>
              <w:pStyle w:val="Tab3MiddleColNonGras"/>
            </w:pPr>
            <w:r>
              <w:t>4,877,587.45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77DC8E9" w14:textId="77777777">
            <w:pPr>
              <w:pStyle w:val="Tab3LastColNonGras"/>
            </w:pPr>
            <w:r>
              <w:t>0.98</w:t>
            </w:r>
          </w:p>
        </w:tc>
      </w:tr>
      <w:tr w14:paraId="15BED42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CBE9765" w14:textId="77777777">
            <w:pPr>
              <w:pStyle w:val="Tab3FirstColNonGras"/>
            </w:pPr>
            <w:r>
              <w:t>LOGITECH INTERNATIONAL-REG</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6C2D79C" w14:textId="77777777">
            <w:pPr>
              <w:pStyle w:val="Tab1MiddleColNonGrasCentre"/>
            </w:pPr>
            <w:r>
              <w:t>CHF</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BD62DF3" w14:textId="77777777">
            <w:pPr>
              <w:pStyle w:val="Tab3MiddleColNonGras"/>
            </w:pPr>
            <w:r>
              <w:t>142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2AD988B" w14:textId="77777777">
            <w:pPr>
              <w:pStyle w:val="Tab3MiddleColNonGras"/>
            </w:pPr>
            <w:r>
              <w:t>13,332.92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8C20176" w14:textId="77777777">
            <w:pPr>
              <w:pStyle w:val="Tab3LastColNonGras"/>
            </w:pPr>
            <w:r>
              <w:t>0.00</w:t>
            </w:r>
          </w:p>
        </w:tc>
      </w:tr>
      <w:tr w14:paraId="54B8B68F"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4DE80B0" w14:textId="77777777">
            <w:pPr>
              <w:pStyle w:val="Tab3FirstColNonGras"/>
            </w:pPr>
            <w:r>
              <w:t>NETAPP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6FBBE92"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2CAD0B0" w14:textId="77777777">
            <w:pPr>
              <w:pStyle w:val="Tab3MiddleColNonGras"/>
            </w:pPr>
            <w:r>
              <w:t>194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9B4CE46" w14:textId="77777777">
            <w:pPr>
              <w:pStyle w:val="Tab3MiddleColNonGras"/>
            </w:pPr>
            <w:r>
              <w:t>30,023.44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85A2135" w14:textId="77777777">
            <w:pPr>
              <w:pStyle w:val="Tab3LastColNonGras"/>
            </w:pPr>
            <w:r>
              <w:t>0.01</w:t>
            </w:r>
          </w:p>
        </w:tc>
      </w:tr>
      <w:tr w14:paraId="27F26E73"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D4070A7" w14:textId="77777777">
            <w:pPr>
              <w:pStyle w:val="Tab3FirstColNonGras"/>
            </w:pPr>
            <w:r>
              <w:t>PURE STORAGE INC - CLASS 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C2E954E"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222949F" w14:textId="77777777">
            <w:pPr>
              <w:pStyle w:val="Tab3MiddleColNonGras"/>
            </w:pPr>
            <w:r>
              <w:t>4,986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3AC75F2" w14:textId="77777777">
            <w:pPr>
              <w:pStyle w:val="Tab3MiddleColNonGras"/>
            </w:pPr>
            <w:r>
              <w:t>392,846.94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A35AB1D" w14:textId="77777777">
            <w:pPr>
              <w:pStyle w:val="Tab3LastColNonGras"/>
            </w:pPr>
            <w:r>
              <w:t>0.08</w:t>
            </w:r>
          </w:p>
        </w:tc>
      </w:tr>
      <w:tr w14:paraId="46F1166C"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A83EF5F" w14:textId="77777777">
            <w:pPr>
              <w:pStyle w:val="Tab3FirstColNonGras"/>
            </w:pPr>
            <w:r>
              <w:t>SEAGATE TECHNOLOGY HOLDINGS</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282CED3"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F456125" w14:textId="77777777">
            <w:pPr>
              <w:pStyle w:val="Tab3MiddleColNonGras"/>
            </w:pPr>
            <w:r>
              <w:t>213</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3ACC93F" w14:textId="77777777">
            <w:pPr>
              <w:pStyle w:val="Tab3MiddleColNonGras"/>
            </w:pPr>
            <w:r>
              <w:t>205,545.00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6B132A8" w14:textId="77777777">
            <w:pPr>
              <w:pStyle w:val="Tab3LastColNonGras"/>
            </w:pPr>
            <w:r>
              <w:t>0.04</w:t>
            </w:r>
          </w:p>
        </w:tc>
      </w:tr>
      <w:tr w14:paraId="7154077F"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9F5FA56" w14:textId="77777777">
            <w:pPr>
              <w:pStyle w:val="Tab3FirstColNonGras"/>
            </w:pPr>
            <w:r>
              <w:t>TE CONNECTIVITY PLC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C918B8F"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6A3D061" w14:textId="77777777">
            <w:pPr>
              <w:pStyle w:val="Tab3MiddleColNonGras"/>
            </w:pPr>
            <w:r>
              <w:t>12,713</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57DF480" w14:textId="77777777">
            <w:pPr>
              <w:pStyle w:val="Tab3MiddleColNonGras"/>
            </w:pPr>
            <w:r>
              <w:t>2,563,067.93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C19B57B" w14:textId="77777777">
            <w:pPr>
              <w:pStyle w:val="Tab3LastColNonGras"/>
            </w:pPr>
            <w:r>
              <w:t>0.51</w:t>
            </w:r>
          </w:p>
        </w:tc>
      </w:tr>
      <w:tr w14:paraId="27631D2F"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FB08ED8" w14:textId="77777777">
            <w:pPr>
              <w:pStyle w:val="Tab3FirstColNonGras"/>
            </w:pPr>
            <w:r>
              <w:t>WESTERN DIGITAL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364CA1C"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CAA859C" w14:textId="77777777">
            <w:pPr>
              <w:pStyle w:val="Tab3MiddleColNonGras"/>
            </w:pPr>
            <w:r>
              <w:t>347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4D4B22D" w14:textId="77777777">
            <w:pPr>
              <w:pStyle w:val="Tab3MiddleColNonGras"/>
            </w:pPr>
            <w:r>
              <w:t>221,635.84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EC42F9A" w14:textId="77777777">
            <w:pPr>
              <w:pStyle w:val="Tab3LastColNonGras"/>
            </w:pPr>
            <w:r>
              <w:t>0.04</w:t>
            </w:r>
          </w:p>
        </w:tc>
      </w:tr>
      <w:tr w14:paraId="4146E66A"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20635FAE" w14:textId="77777777">
            <w:pPr>
              <w:pStyle w:val="Tab1FirstColGras"/>
            </w:pPr>
            <w:r>
              <w:t>Textiles, Apparel &amp; Luxury Goods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1F5A5441"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675F045F"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4337AAA5" w14:textId="77777777">
            <w:pPr>
              <w:pStyle w:val="Tab1MiddleColGras"/>
            </w:pPr>
            <w:r>
              <w:t>1,146,319.06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99A58A1" w14:textId="77777777">
            <w:pPr>
              <w:pStyle w:val="Tab1LastColGras"/>
            </w:pPr>
            <w:r>
              <w:t>0.23</w:t>
            </w:r>
          </w:p>
        </w:tc>
      </w:tr>
      <w:tr w14:paraId="146599E5"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80246C0" w14:textId="77777777">
            <w:pPr>
              <w:pStyle w:val="Tab3FirstColNonGras"/>
            </w:pPr>
            <w:r>
              <w:t>ADIDAS AG</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A611036"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8B7C701" w14:textId="77777777">
            <w:pPr>
              <w:pStyle w:val="Tab3MiddleColNonGras"/>
            </w:pPr>
            <w:r>
              <w:t>173</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D5A2D9B" w14:textId="77777777">
            <w:pPr>
              <w:pStyle w:val="Tab3MiddleColNonGras"/>
            </w:pPr>
            <w:r>
              <w:t>35,483.69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7946EA5" w14:textId="77777777">
            <w:pPr>
              <w:pStyle w:val="Tab3LastColNonGras"/>
            </w:pPr>
            <w:r>
              <w:t>0.01</w:t>
            </w:r>
          </w:p>
        </w:tc>
      </w:tr>
      <w:tr w14:paraId="0DD1E3C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8CD93AD" w14:textId="77777777">
            <w:pPr>
              <w:pStyle w:val="Tab3FirstColNonGras"/>
            </w:pPr>
            <w:r>
              <w:t>ASICS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1A71124"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1495BE2" w14:textId="77777777">
            <w:pPr>
              <w:pStyle w:val="Tab3MiddleColNonGras"/>
            </w:pPr>
            <w:r>
              <w:t>500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656C3B9" w14:textId="77777777">
            <w:pPr>
              <w:pStyle w:val="Tab3MiddleColNonGras"/>
            </w:pPr>
            <w:r>
              <w:t>13,459.47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99F42C9" w14:textId="77777777">
            <w:pPr>
              <w:pStyle w:val="Tab3LastColNonGras"/>
            </w:pPr>
            <w:r>
              <w:t>0.00</w:t>
            </w:r>
          </w:p>
        </w:tc>
      </w:tr>
      <w:tr w14:paraId="73A7A0AE"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81CED97" w14:textId="77777777">
            <w:pPr>
              <w:pStyle w:val="Tab3FirstColNonGras"/>
            </w:pPr>
            <w:r>
              <w:t>CIE FINANCIERE RICHEMO-A REG</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8D38396" w14:textId="77777777">
            <w:pPr>
              <w:pStyle w:val="Tab1MiddleColNonGrasCentre"/>
            </w:pPr>
            <w:r>
              <w:t>CHF</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56BE125" w14:textId="77777777">
            <w:pPr>
              <w:pStyle w:val="Tab3MiddleColNonGras"/>
            </w:pPr>
            <w:r>
              <w:t>513</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6A8FF24" w14:textId="77777777">
            <w:pPr>
              <w:pStyle w:val="Tab3MiddleColNonGras"/>
            </w:pPr>
            <w:r>
              <w:t>118,638.09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C50D27B" w14:textId="77777777">
            <w:pPr>
              <w:pStyle w:val="Tab3LastColNonGras"/>
            </w:pPr>
            <w:r>
              <w:t>0.02</w:t>
            </w:r>
          </w:p>
        </w:tc>
      </w:tr>
      <w:tr w14:paraId="52E8F4FB"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0CC37EA" w14:textId="77777777">
            <w:pPr>
              <w:pStyle w:val="Tab3FirstColNonGras"/>
            </w:pPr>
            <w:r>
              <w:t>DECKERS OUTDOOR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589B37F"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EB7DE69" w14:textId="77777777">
            <w:pPr>
              <w:pStyle w:val="Tab3MiddleColNonGras"/>
            </w:pPr>
            <w:r>
              <w:t>171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EDC4E30" w14:textId="77777777">
            <w:pPr>
              <w:pStyle w:val="Tab3MiddleColNonGras"/>
            </w:pPr>
            <w:r>
              <w:t>16,978.59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4B084F2" w14:textId="77777777">
            <w:pPr>
              <w:pStyle w:val="Tab3LastColNonGras"/>
            </w:pPr>
            <w:r>
              <w:t>0.00</w:t>
            </w:r>
          </w:p>
        </w:tc>
      </w:tr>
      <w:tr w14:paraId="092758C9"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E0B1C72" w14:textId="77777777">
            <w:pPr>
              <w:pStyle w:val="Tab3FirstColNonGras"/>
            </w:pPr>
            <w:r>
              <w:t>HERMES INTERNATIONAL</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B4F2466"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6340E82" w14:textId="77777777">
            <w:pPr>
              <w:pStyle w:val="Tab3MiddleColNonGras"/>
            </w:pPr>
            <w:r>
              <w:t>392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61D6692" w14:textId="77777777">
            <w:pPr>
              <w:pStyle w:val="Tab3MiddleColNonGras"/>
            </w:pPr>
            <w:r>
              <w:t>716,181.41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0F4C49C" w14:textId="77777777">
            <w:pPr>
              <w:pStyle w:val="Tab3LastColNonGras"/>
            </w:pPr>
            <w:r>
              <w:t>0.15</w:t>
            </w:r>
          </w:p>
        </w:tc>
      </w:tr>
      <w:tr w14:paraId="7B04963E"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585CEC4" w14:textId="77777777">
            <w:pPr>
              <w:pStyle w:val="Tab3FirstColNonGras"/>
            </w:pPr>
            <w:r>
              <w:t>KERING</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95A1470"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FCEE15B" w14:textId="77777777">
            <w:pPr>
              <w:pStyle w:val="Tab3MiddleColNonGras"/>
            </w:pPr>
            <w:r>
              <w:t>65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EA843A3" w14:textId="77777777">
            <w:pPr>
              <w:pStyle w:val="Tab3MiddleColNonGras"/>
            </w:pPr>
            <w:r>
              <w:t>18,377.98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837AD6A" w14:textId="77777777">
            <w:pPr>
              <w:pStyle w:val="Tab3LastColNonGras"/>
            </w:pPr>
            <w:r>
              <w:t>0.00</w:t>
            </w:r>
          </w:p>
        </w:tc>
      </w:tr>
      <w:tr w14:paraId="4161EEBB"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A04C773" w14:textId="77777777">
            <w:pPr>
              <w:pStyle w:val="Tab3FirstColNonGras"/>
            </w:pPr>
            <w:r>
              <w:t>LULULEMON ATHLETICA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4647B98"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DE63097" w14:textId="77777777">
            <w:pPr>
              <w:pStyle w:val="Tab3MiddleColNonGras"/>
            </w:pPr>
            <w:r>
              <w:t>92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2E2D770" w14:textId="77777777">
            <w:pPr>
              <w:pStyle w:val="Tab3MiddleColNonGras"/>
            </w:pPr>
            <w:r>
              <w:t>10,504.56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36FC193" w14:textId="77777777">
            <w:pPr>
              <w:pStyle w:val="Tab3LastColNonGras"/>
            </w:pPr>
            <w:r>
              <w:t>0.00</w:t>
            </w:r>
          </w:p>
        </w:tc>
      </w:tr>
      <w:tr w14:paraId="2565DC54"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rsidRPr="00B85D9E" w14:paraId="65105CF7" w14:textId="77777777">
            <w:pPr>
              <w:pStyle w:val="Tab3FirstColNonGras"/>
              <w:rPr>
                <w:lang w:val="nl-NL"/>
              </w:rPr>
            </w:pPr>
            <w:r w:rsidRPr="00B85D9E">
              <w:rPr>
                <w:lang w:val="nl-NL"/>
              </w:rPr>
              <w:t>LVMH MOET HENNESSY LOUIS VUI</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FCB5230"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61CC8D6" w14:textId="77777777">
            <w:pPr>
              <w:pStyle w:val="Tab3MiddleColNonGras"/>
            </w:pPr>
            <w:r>
              <w:t>242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951ABEF" w14:textId="77777777">
            <w:pPr>
              <w:pStyle w:val="Tab3MiddleColNonGras"/>
            </w:pPr>
            <w:r>
              <w:t>133,940.11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D3DC2C5" w14:textId="77777777">
            <w:pPr>
              <w:pStyle w:val="Tab3LastColNonGras"/>
            </w:pPr>
            <w:r>
              <w:t>0.03</w:t>
            </w:r>
          </w:p>
        </w:tc>
      </w:tr>
      <w:tr w14:paraId="14E17352"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FC25769" w14:textId="77777777">
            <w:pPr>
              <w:pStyle w:val="Tab3FirstColNonGras"/>
            </w:pPr>
            <w:r>
              <w:t>NIKE INC  CLASS B COM NPV</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DA02943"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45BF28A" w14:textId="77777777">
            <w:pPr>
              <w:pStyle w:val="Tab3MiddleColNonGras"/>
            </w:pPr>
            <w:r>
              <w:t>1,102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6747412" w14:textId="77777777">
            <w:pPr>
              <w:pStyle w:val="Tab3MiddleColNonGras"/>
            </w:pPr>
            <w:r>
              <w:t>45,237.10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C95AB81" w14:textId="77777777">
            <w:pPr>
              <w:pStyle w:val="Tab3LastColNonGras"/>
            </w:pPr>
            <w:r>
              <w:t>0.01</w:t>
            </w:r>
          </w:p>
        </w:tc>
      </w:tr>
      <w:tr w14:paraId="3690EF45"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811C338" w14:textId="77777777">
            <w:pPr>
              <w:pStyle w:val="Tab3FirstColNonGras"/>
            </w:pPr>
            <w:r>
              <w:t>SWATCH GROUP AG/THE-BR</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C7AF82F" w14:textId="77777777">
            <w:pPr>
              <w:pStyle w:val="Tab1MiddleColNonGrasCentre"/>
            </w:pPr>
            <w:r>
              <w:t>CHF</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4900FCC" w14:textId="77777777">
            <w:pPr>
              <w:pStyle w:val="Tab3MiddleColNonGras"/>
            </w:pPr>
            <w:r>
              <w:t>45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5BACE17" w14:textId="77777777">
            <w:pPr>
              <w:pStyle w:val="Tab3MiddleColNonGras"/>
            </w:pPr>
            <w:r>
              <w:t>11,023.28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A811F0D" w14:textId="77777777">
            <w:pPr>
              <w:pStyle w:val="Tab3LastColNonGras"/>
            </w:pPr>
            <w:r>
              <w:t>0.00</w:t>
            </w:r>
          </w:p>
        </w:tc>
      </w:tr>
      <w:tr w14:paraId="011BAB2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137F0B9" w14:textId="77777777">
            <w:pPr>
              <w:pStyle w:val="Tab3FirstColNonGras"/>
            </w:pPr>
            <w:r>
              <w:t>TAPESTRY INC NPV</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A1ACE10"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160022C" w14:textId="77777777">
            <w:pPr>
              <w:pStyle w:val="Tab3MiddleColNonGras"/>
            </w:pPr>
            <w:r>
              <w:t>181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B401AF8" w14:textId="77777777">
            <w:pPr>
              <w:pStyle w:val="Tab3MiddleColNonGras"/>
            </w:pPr>
            <w:r>
              <w:t>26,494.78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5574C6D" w14:textId="77777777">
            <w:pPr>
              <w:pStyle w:val="Tab3LastColNonGras"/>
            </w:pPr>
            <w:r>
              <w:t>0.01</w:t>
            </w:r>
          </w:p>
        </w:tc>
      </w:tr>
      <w:tr w14:paraId="5058EAAC"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1D81711A" w14:textId="77777777">
            <w:pPr>
              <w:pStyle w:val="Tab1FirstColGras"/>
            </w:pPr>
            <w:r>
              <w:t>Trading Companies &amp; Distributors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09DCB0F1"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727CB8E5"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35CE193F" w14:textId="77777777">
            <w:pPr>
              <w:pStyle w:val="Tab1MiddleColGras"/>
            </w:pPr>
            <w:r>
              <w:t>915,174.12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EAB6545" w14:textId="77777777">
            <w:pPr>
              <w:pStyle w:val="Tab1LastColGras"/>
            </w:pPr>
            <w:r>
              <w:t>0.18</w:t>
            </w:r>
          </w:p>
        </w:tc>
      </w:tr>
      <w:tr w14:paraId="40AFCA32"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E2FA3D2" w14:textId="77777777">
            <w:pPr>
              <w:pStyle w:val="Tab3FirstColNonGras"/>
            </w:pPr>
            <w:r>
              <w:t>BUNZL PLC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4AC993E" w14:textId="77777777">
            <w:pPr>
              <w:pStyle w:val="Tab1MiddleColNonGrasCentre"/>
            </w:pPr>
            <w:r>
              <w:t>GBP</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C7F8D01" w14:textId="77777777">
            <w:pPr>
              <w:pStyle w:val="Tab3MiddleColNonGras"/>
            </w:pPr>
            <w:r>
              <w:t>472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4514304" w14:textId="77777777">
            <w:pPr>
              <w:pStyle w:val="Tab3MiddleColNonGras"/>
            </w:pPr>
            <w:r>
              <w:t>16,476.05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C84E0C5" w14:textId="77777777">
            <w:pPr>
              <w:pStyle w:val="Tab3LastColNonGras"/>
            </w:pPr>
            <w:r>
              <w:t>0.00</w:t>
            </w:r>
          </w:p>
        </w:tc>
      </w:tr>
      <w:tr w14:paraId="1D9B928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2ECB7E8" w14:textId="77777777">
            <w:pPr>
              <w:pStyle w:val="Tab3FirstColNonGras"/>
            </w:pPr>
            <w:r>
              <w:t>FASTENAL CO</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E580DA8"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310BFB8" w14:textId="77777777">
            <w:pPr>
              <w:pStyle w:val="Tab3MiddleColNonGras"/>
            </w:pPr>
            <w:r>
              <w:t>17,421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497DFF1" w14:textId="77777777">
            <w:pPr>
              <w:pStyle w:val="Tab3MiddleColNonGras"/>
            </w:pPr>
            <w:r>
              <w:t>836,730.63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177022F" w14:textId="77777777">
            <w:pPr>
              <w:pStyle w:val="Tab3LastColNonGras"/>
            </w:pPr>
            <w:r>
              <w:t>0.17</w:t>
            </w:r>
          </w:p>
        </w:tc>
      </w:tr>
      <w:tr w14:paraId="3455D39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451FE04" w14:textId="77777777">
            <w:pPr>
              <w:pStyle w:val="Tab3FirstColNonGras"/>
            </w:pPr>
            <w:r>
              <w:t>REXEL SA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88AD4A5"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10C74B7" w14:textId="77777777">
            <w:pPr>
              <w:pStyle w:val="Tab3MiddleColNonGras"/>
            </w:pPr>
            <w:r>
              <w:t>204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5E661DA" w14:textId="77777777">
            <w:pPr>
              <w:pStyle w:val="Tab3MiddleColNonGras"/>
            </w:pPr>
            <w:r>
              <w:t>8,911.84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244CC13" w14:textId="77777777">
            <w:pPr>
              <w:pStyle w:val="Tab3LastColNonGras"/>
            </w:pPr>
            <w:r>
              <w:t>0.00</w:t>
            </w:r>
          </w:p>
        </w:tc>
      </w:tr>
      <w:tr w14:paraId="112962D8"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BA3F84A" w14:textId="77777777">
            <w:pPr>
              <w:pStyle w:val="Tab3FirstColNonGras"/>
            </w:pPr>
            <w:r>
              <w:t>WW GRAINGER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3C7908F2"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A59127F" w14:textId="77777777">
            <w:pPr>
              <w:pStyle w:val="Tab3MiddleColNonGras"/>
            </w:pPr>
            <w:r>
              <w:t>39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62738CD" w14:textId="77777777">
            <w:pPr>
              <w:pStyle w:val="Tab3MiddleColNonGras"/>
            </w:pPr>
            <w:r>
              <w:t>53,055.60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9BADFD2" w14:textId="77777777">
            <w:pPr>
              <w:pStyle w:val="Tab3LastColNonGras"/>
            </w:pPr>
            <w:r>
              <w:t>0.01</w:t>
            </w:r>
          </w:p>
        </w:tc>
      </w:tr>
      <w:tr w14:paraId="0766AAF5"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7BC1AD24" w14:textId="77777777">
            <w:pPr>
              <w:pStyle w:val="Tab1FirstColGras"/>
            </w:pPr>
            <w:r>
              <w:t>Transportation Infrastructure</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501C3284"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64CAD648"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548B6A50" w14:textId="77777777">
            <w:pPr>
              <w:pStyle w:val="Tab1MiddleColGras"/>
            </w:pPr>
            <w:r>
              <w:t>1,021,286.51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37A56F5" w14:textId="77777777">
            <w:pPr>
              <w:pStyle w:val="Tab1LastColGras"/>
            </w:pPr>
            <w:r>
              <w:t>0.20</w:t>
            </w:r>
          </w:p>
        </w:tc>
      </w:tr>
      <w:tr w14:paraId="3751315B"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8B92417" w14:textId="77777777">
            <w:pPr>
              <w:pStyle w:val="Tab3FirstColNonGras"/>
            </w:pPr>
            <w:r>
              <w:t>AENA SME SA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1AA4AD7"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D05F4B2" w14:textId="77777777">
            <w:pPr>
              <w:pStyle w:val="Tab3MiddleColNonGras"/>
            </w:pPr>
            <w:r>
              <w:t>12,644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28891B4B" w14:textId="77777777">
            <w:pPr>
              <w:pStyle w:val="Tab3MiddleColNonGras"/>
            </w:pPr>
            <w:r>
              <w:t>385,393.90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EE8E2CA" w14:textId="77777777">
            <w:pPr>
              <w:pStyle w:val="Tab3LastColNonGras"/>
            </w:pPr>
            <w:r>
              <w:t>0.08</w:t>
            </w:r>
          </w:p>
        </w:tc>
      </w:tr>
      <w:tr w14:paraId="3C5A1E98"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0DF3EF5" w14:textId="77777777">
            <w:pPr>
              <w:pStyle w:val="Tab3FirstColNonGras"/>
            </w:pPr>
            <w:r>
              <w:t>AUCKLAND INTL AIRPORT LTD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F7F211C" w14:textId="77777777">
            <w:pPr>
              <w:pStyle w:val="Tab1MiddleColNonGrasCentre"/>
            </w:pPr>
            <w:r>
              <w:t>NZD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B25FC6C" w14:textId="77777777">
            <w:pPr>
              <w:pStyle w:val="Tab3MiddleColNonGras"/>
            </w:pPr>
            <w:r>
              <w:t>28,570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B519F7D" w14:textId="77777777">
            <w:pPr>
              <w:pStyle w:val="Tab3MiddleColNonGras"/>
            </w:pPr>
            <w:r>
              <w:t>135,704.20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5605999" w14:textId="77777777">
            <w:pPr>
              <w:pStyle w:val="Tab3LastColNonGras"/>
            </w:pPr>
            <w:r>
              <w:t>0.03</w:t>
            </w:r>
          </w:p>
        </w:tc>
      </w:tr>
      <w:tr w14:paraId="0D2D534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8548927" w14:textId="77777777">
            <w:pPr>
              <w:pStyle w:val="Tab3FirstColNonGras"/>
            </w:pPr>
            <w:r>
              <w:t>TRANSURBAN GROUP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E1E9881" w14:textId="77777777">
            <w:pPr>
              <w:pStyle w:val="Tab1MiddleColNonGrasCentre"/>
            </w:pPr>
            <w:r>
              <w:t>AUD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6CD3F97" w14:textId="77777777">
            <w:pPr>
              <w:pStyle w:val="Tab3MiddleColNonGras"/>
            </w:pPr>
            <w:r>
              <w:t>50,207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B0D5C92" w14:textId="77777777">
            <w:pPr>
              <w:pStyle w:val="Tab3MiddleColNonGras"/>
            </w:pPr>
            <w:r>
              <w:t>500,188.41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AA52946" w14:textId="77777777">
            <w:pPr>
              <w:pStyle w:val="Tab3LastColNonGras"/>
            </w:pPr>
            <w:r>
              <w:t>0.09</w:t>
            </w:r>
          </w:p>
        </w:tc>
      </w:tr>
      <w:tr w14:paraId="1BF16A68"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1EE06D0A" w14:textId="77777777">
            <w:pPr>
              <w:pStyle w:val="Tab1FirstColGras"/>
            </w:pPr>
            <w:r>
              <w:t>Utilities sector</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22C3CC7C"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4C887F32"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2B848C50" w14:textId="77777777">
            <w:pPr>
              <w:pStyle w:val="Tab1MiddleColGras"/>
            </w:pPr>
            <w:r>
              <w:t>679,463.68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707A92A" w14:textId="77777777">
            <w:pPr>
              <w:pStyle w:val="Tab1LastColGras"/>
            </w:pPr>
            <w:r>
              <w:t>0.14</w:t>
            </w:r>
          </w:p>
        </w:tc>
      </w:tr>
      <w:tr w14:paraId="72515359"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78BC976" w14:textId="77777777">
            <w:pPr>
              <w:pStyle w:val="Tab3FirstColNonGras"/>
            </w:pPr>
            <w:r>
              <w:t>BLOCK INC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8BC77C0"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14AF052" w14:textId="77777777">
            <w:pPr>
              <w:pStyle w:val="Tab3MiddleColNonGras"/>
            </w:pPr>
            <w:r>
              <w:t>2,935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2F23F06" w14:textId="77777777">
            <w:pPr>
              <w:pStyle w:val="Tab3MiddleColNonGras"/>
            </w:pPr>
            <w:r>
              <w:t>223,060.00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2689CBA" w14:textId="77777777">
            <w:pPr>
              <w:pStyle w:val="Tab3LastColNonGras"/>
            </w:pPr>
            <w:r>
              <w:t>0.04</w:t>
            </w:r>
          </w:p>
        </w:tc>
      </w:tr>
      <w:tr w14:paraId="7BD031A4"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4F77DFC" w14:textId="77777777">
            <w:pPr>
              <w:pStyle w:val="Tab3FirstColNonGras"/>
            </w:pPr>
            <w:r>
              <w:t>POSTE ITALIANE SPA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5A901BE"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FB49DA8" w14:textId="77777777">
            <w:pPr>
              <w:pStyle w:val="Tab3MiddleColNonGras"/>
            </w:pPr>
            <w:r>
              <w:t>2,604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F110263" w14:textId="77777777">
            <w:pPr>
              <w:pStyle w:val="Tab3MiddleColNonGras"/>
            </w:pPr>
            <w:r>
              <w:t>85,206.12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A9546F6" w14:textId="77777777">
            <w:pPr>
              <w:pStyle w:val="Tab3LastColNonGras"/>
            </w:pPr>
            <w:r>
              <w:t>0.02</w:t>
            </w:r>
          </w:p>
        </w:tc>
      </w:tr>
      <w:tr w14:paraId="44ABA457"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D0D5E74" w14:textId="77777777">
            <w:pPr>
              <w:pStyle w:val="Tab3FirstColNonGras"/>
            </w:pPr>
            <w:r>
              <w:t>VAT GROUP AG</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4ED8E57" w14:textId="77777777">
            <w:pPr>
              <w:pStyle w:val="Tab1MiddleColNonGrasCentre"/>
            </w:pPr>
            <w:r>
              <w:t>CHF</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87A5F5F" w14:textId="77777777">
            <w:pPr>
              <w:pStyle w:val="Tab3MiddleColNonGras"/>
            </w:pPr>
            <w:r>
              <w:t>424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9A98917" w14:textId="77777777">
            <w:pPr>
              <w:pStyle w:val="Tab3MiddleColNonGras"/>
            </w:pPr>
            <w:r>
              <w:t>371,197.56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7FD1F6E" w14:textId="77777777">
            <w:pPr>
              <w:pStyle w:val="Tab3LastColNonGras"/>
            </w:pPr>
            <w:r>
              <w:t>0.08</w:t>
            </w:r>
          </w:p>
        </w:tc>
      </w:tr>
    </w:tbl>
    <w:p w:rsidR="00641AE7" w14:paraId="07CC6E4F" w14:textId="77777777">
      <w:pPr>
        <w:sectPr>
          <w:headerReference w:type="default" r:id="rId59"/>
          <w:footerReference w:type="default" r:id="rId60"/>
          <w:pgSz w:w="11900" w:h="16840"/>
          <w:pgMar w:top="2154" w:right="1134" w:bottom="1134" w:left="1134" w:header="400" w:footer="400" w:gutter="0"/>
          <w:cols w:space="720"/>
        </w:sectPr>
      </w:pPr>
    </w:p>
    <w:p w:rsidR="00641AE7" w14:paraId="48B071DD" w14:textId="77777777">
      <w:pPr>
        <w:spacing w:line="30" w:lineRule="exact"/>
        <w:rPr>
          <w:sz w:val="3"/>
        </w:rPr>
      </w:pPr>
    </w:p>
    <w:p w:rsidR="00641AE7" w14:paraId="340D08B9" w14:textId="77777777">
      <w:pPr>
        <w:pStyle w:val="TechnicalBookmark"/>
      </w:pPr>
      <w:r>
        <w:fldChar w:fldCharType="begin"/>
      </w:r>
      <w:r>
        <w:instrText xml:space="preserve"> SET D63B451E3F40DE529CBF431A3D960AA6 "" </w:instrText>
      </w:r>
      <w:r>
        <w:fldChar w:fldCharType="separate"/>
      </w:r>
      <w:bookmarkStart w:id="85" w:name="D63B451E3F40DE529CBF431A3D960AA6"/>
      <w:bookmarkEnd w:id="85"/>
      <w:r>
        <w:fldChar w:fldCharType="end"/>
      </w:r>
    </w:p>
    <w:p w:rsidR="00641AE7" w14:paraId="73146816" w14:textId="77777777">
      <w:pPr>
        <w:pStyle w:val="H2"/>
      </w:pPr>
      <w:r>
        <w:t>Portfolio listing of balance sheet items</w:t>
      </w:r>
    </w:p>
    <w:p w:rsidR="00641AE7" w14:paraId="70EA0DBF" w14:textId="77777777">
      <w:pPr>
        <w:pStyle w:val="NoRefToc"/>
      </w:pPr>
      <w:r>
        <w:t>Portfolio listing of balance sheet items</w:t>
      </w:r>
    </w:p>
    <w:p w:rsidR="00641AE7" w14:paraId="5E1E5F08" w14:textId="77777777">
      <w:pPr>
        <w:pStyle w:val="TechnicalBookmark"/>
      </w:pPr>
      <w:r>
        <w:fldChar w:fldCharType="begin"/>
      </w:r>
      <w:r>
        <w:instrText xml:space="preserve"> SET AEFEBA7D264248780A661C0F3F3CA598 "" </w:instrText>
      </w:r>
      <w:r>
        <w:fldChar w:fldCharType="separate"/>
      </w:r>
      <w:bookmarkStart w:id="86" w:name="AEFEBA7D264248780A661C0F3F3CA598"/>
      <w:bookmarkEnd w:id="86"/>
      <w:r>
        <w:fldChar w:fldCharType="end"/>
      </w:r>
    </w:p>
    <w:p w:rsidR="00641AE7" w14:paraId="4E309F7B" w14:textId="77777777">
      <w:pPr>
        <w:pStyle w:val="TechnicalBookmark"/>
      </w:pPr>
    </w:p>
    <w:tbl>
      <w:tblPr>
        <w:tblW w:w="5000" w:type="pct"/>
        <w:tblBorders>
          <w:bottom w:val="single" w:sz="4" w:space="0" w:color="000000"/>
        </w:tblBorders>
        <w:tblLayout w:type="fixed"/>
        <w:tblLook w:val="04A0"/>
      </w:tblPr>
      <w:tblGrid>
        <w:gridCol w:w="5425"/>
        <w:gridCol w:w="796"/>
        <w:gridCol w:w="1213"/>
        <w:gridCol w:w="1472"/>
        <w:gridCol w:w="716"/>
      </w:tblGrid>
      <w:tr w14:paraId="2DC630CC" w14:textId="77777777">
        <w:tblPrEx>
          <w:tblW w:w="5000" w:type="pct"/>
          <w:tblBorders>
            <w:bottom w:val="single" w:sz="4" w:space="0" w:color="000000"/>
          </w:tblBorders>
          <w:tblLayout w:type="fixed"/>
          <w:tblLook w:val="04A0"/>
        </w:tblPrEx>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641AE7" w14:paraId="3A6308E7" w14:textId="77777777">
            <w:pPr>
              <w:pStyle w:val="EnteteTabFirstColBordure"/>
            </w:pPr>
            <w:r>
              <w:t>Instruments by business sector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045949E2" w14:textId="77777777">
            <w:pPr>
              <w:pStyle w:val="EnteteTabMiddleColBordure"/>
              <w:spacing w:line="184" w:lineRule="exact"/>
            </w:pPr>
            <w:r>
              <w:t>Currency</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70740CE9" w14:textId="77777777">
            <w:pPr>
              <w:pStyle w:val="EnteteTabMiddleColBordure"/>
              <w:spacing w:line="184" w:lineRule="exact"/>
            </w:pPr>
            <w:r>
              <w:t>Quantity or</w:t>
            </w:r>
          </w:p>
          <w:p w:rsidR="00641AE7" w14:paraId="2F202E1F" w14:textId="77777777">
            <w:pPr>
              <w:pStyle w:val="EnteteTabMiddleColBordure"/>
              <w:spacing w:line="184" w:lineRule="exact"/>
            </w:pPr>
            <w: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00962F43" w14:textId="77777777">
            <w:pPr>
              <w:pStyle w:val="EnteteTabMiddleColBordure"/>
            </w:pPr>
            <w:r>
              <w:t>Present value</w:t>
            </w:r>
          </w:p>
        </w:tc>
        <w:tc>
          <w:tcPr>
            <w:tcW w:w="72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641AE7" w14:paraId="1C9FC235" w14:textId="77777777">
            <w:pPr>
              <w:pStyle w:val="EnteteTabLastColBordure"/>
              <w:spacing w:line="184" w:lineRule="exact"/>
            </w:pPr>
            <w:r>
              <w:t>% Net</w:t>
            </w:r>
          </w:p>
          <w:p w:rsidR="00641AE7" w14:paraId="37EA2CD1" w14:textId="77777777">
            <w:pPr>
              <w:pStyle w:val="EnteteTabLastColBordure"/>
              <w:spacing w:line="184" w:lineRule="exact"/>
            </w:pPr>
            <w:r>
              <w:t>Asset</w:t>
            </w:r>
          </w:p>
        </w:tc>
      </w:tr>
      <w:tr w14:paraId="24EE4F54"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274ABC41" w14:textId="77777777">
            <w:pPr>
              <w:pStyle w:val="Tab1FirstColGras"/>
            </w:pPr>
            <w:r>
              <w:t>Water Utilities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7924E1A7"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16F1ADEB"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50A9D9BA" w14:textId="77777777">
            <w:pPr>
              <w:pStyle w:val="Tab1MiddleColGras"/>
            </w:pPr>
            <w:r>
              <w:t>615,427.57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F1287BE" w14:textId="77777777">
            <w:pPr>
              <w:pStyle w:val="Tab1LastColGras"/>
            </w:pPr>
            <w:r>
              <w:t>0.12</w:t>
            </w:r>
          </w:p>
        </w:tc>
      </w:tr>
      <w:tr w14:paraId="0D75305E"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566120B" w14:textId="77777777">
            <w:pPr>
              <w:pStyle w:val="Tab3FirstColNonGras"/>
            </w:pPr>
            <w:r>
              <w:t>MERIDIAN ENERGY LTD</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7CF299C" w14:textId="77777777">
            <w:pPr>
              <w:pStyle w:val="Tab1MiddleColNonGrasCentre"/>
            </w:pPr>
            <w:r>
              <w:t>NZD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17BF196" w14:textId="77777777">
            <w:pPr>
              <w:pStyle w:val="Tab3MiddleColNonGras"/>
            </w:pPr>
            <w:r>
              <w:t>67,041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AEFA58B" w14:textId="77777777">
            <w:pPr>
              <w:pStyle w:val="Tab3MiddleColNonGras"/>
            </w:pPr>
            <w:r>
              <w:t>221,952.49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6AE72C1" w14:textId="77777777">
            <w:pPr>
              <w:pStyle w:val="Tab3LastColNonGras"/>
            </w:pPr>
            <w:r>
              <w:t>0.04</w:t>
            </w:r>
          </w:p>
        </w:tc>
      </w:tr>
      <w:tr w14:paraId="739A1FE4"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3CD4499" w14:textId="77777777">
            <w:pPr>
              <w:pStyle w:val="Tab3FirstColNonGras"/>
            </w:pPr>
            <w:r>
              <w:t>SEVERN TRENT PLC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54CD9DDA" w14:textId="77777777">
            <w:pPr>
              <w:pStyle w:val="Tab1MiddleColNonGrasCentre"/>
            </w:pPr>
            <w:r>
              <w:t>GBP</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F2D8484" w14:textId="77777777">
            <w:pPr>
              <w:pStyle w:val="Tab3MiddleColNonGras"/>
            </w:pPr>
            <w:r>
              <w:t>4,518</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041B15E" w14:textId="77777777">
            <w:pPr>
              <w:pStyle w:val="Tab3MiddleColNonGras"/>
            </w:pPr>
            <w:r>
              <w:t>177,258.06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33E2EE7" w14:textId="77777777">
            <w:pPr>
              <w:pStyle w:val="Tab3LastColNonGras"/>
            </w:pPr>
            <w:r>
              <w:t>0.04</w:t>
            </w:r>
          </w:p>
        </w:tc>
      </w:tr>
      <w:tr w14:paraId="30C76B44"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AC67512" w14:textId="77777777">
            <w:pPr>
              <w:pStyle w:val="Tab3FirstColNonGras"/>
            </w:pPr>
            <w:r>
              <w:t>UNITED UTILITIES GROUP PLC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A862E7F" w14:textId="77777777">
            <w:pPr>
              <w:pStyle w:val="Tab1MiddleColNonGrasCentre"/>
            </w:pPr>
            <w:r>
              <w:t>GBP</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8B29AD2" w14:textId="77777777">
            <w:pPr>
              <w:pStyle w:val="Tab3MiddleColNonGras"/>
            </w:pPr>
            <w:r>
              <w:t>12,445</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76EA5E93" w14:textId="77777777">
            <w:pPr>
              <w:pStyle w:val="Tab3MiddleColNonGras"/>
            </w:pPr>
            <w:r>
              <w:t>216,217.02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83B2A03" w14:textId="77777777">
            <w:pPr>
              <w:pStyle w:val="Tab3LastColNonGras"/>
            </w:pPr>
            <w:r>
              <w:t>0.04</w:t>
            </w:r>
          </w:p>
        </w:tc>
      </w:tr>
      <w:tr w14:paraId="25CE642C"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6D6ACFB0" w14:textId="77777777">
            <w:pPr>
              <w:pStyle w:val="Tab1FirstColGras"/>
            </w:pPr>
            <w:r>
              <w:t>Wireless Telecommunication Services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35AE97C9"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0601D5D0"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0F742D3C" w14:textId="77777777">
            <w:pPr>
              <w:pStyle w:val="Tab1MiddleColGras"/>
            </w:pPr>
            <w:r>
              <w:t>3,915,627.69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6F811C3" w14:textId="77777777">
            <w:pPr>
              <w:pStyle w:val="Tab1LastColGras"/>
            </w:pPr>
            <w:r>
              <w:t>0.78</w:t>
            </w:r>
          </w:p>
        </w:tc>
      </w:tr>
      <w:tr w14:paraId="58429B70"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79E5A90C" w14:textId="77777777">
            <w:pPr>
              <w:pStyle w:val="Tab3FirstColNonGras"/>
            </w:pPr>
            <w:r>
              <w:t>AMERICAN TOWER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A9332FB"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7C17D0AC" w14:textId="77777777">
            <w:pPr>
              <w:pStyle w:val="Tab3MiddleColNonGras"/>
            </w:pPr>
            <w:r>
              <w:t>8,060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8AD62AD" w14:textId="77777777">
            <w:pPr>
              <w:pStyle w:val="Tab3MiddleColNonGras"/>
            </w:pPr>
            <w:r>
              <w:t>1,318,374.20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EAF5AFD" w14:textId="77777777">
            <w:pPr>
              <w:pStyle w:val="Tab3LastColNonGras"/>
            </w:pPr>
            <w:r>
              <w:t>0.25</w:t>
            </w:r>
          </w:p>
        </w:tc>
      </w:tr>
      <w:tr w14:paraId="4B950564"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0E51F786" w14:textId="77777777">
            <w:pPr>
              <w:pStyle w:val="Tab3FirstColNonGras"/>
            </w:pPr>
            <w:r>
              <w:t>KDDI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79918F5E"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035F21F" w14:textId="77777777">
            <w:pPr>
              <w:pStyle w:val="Tab3MiddleColNonGras"/>
            </w:pPr>
            <w:r>
              <w:t>16,500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0967B89" w14:textId="77777777">
            <w:pPr>
              <w:pStyle w:val="Tab3MiddleColNonGras"/>
            </w:pPr>
            <w:r>
              <w:t>278,680.25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80DFC4D" w14:textId="77777777">
            <w:pPr>
              <w:pStyle w:val="Tab3LastColNonGras"/>
            </w:pPr>
            <w:r>
              <w:t>0.06</w:t>
            </w:r>
          </w:p>
        </w:tc>
      </w:tr>
      <w:tr w14:paraId="2705E2F3"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rsidRPr="00B85D9E" w14:paraId="2EFCAB11" w14:textId="77777777">
            <w:pPr>
              <w:pStyle w:val="Tab3FirstColNonGras"/>
              <w:rPr>
                <w:lang w:val="pt-PT"/>
              </w:rPr>
            </w:pPr>
            <w:r w:rsidRPr="00B85D9E">
              <w:rPr>
                <w:lang w:val="pt-PT"/>
              </w:rPr>
              <w:t>MILLICOM INTL CELLULAR S.A.</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E3B6792"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8010EF3" w14:textId="77777777">
            <w:pPr>
              <w:pStyle w:val="Tab3MiddleColNonGras"/>
            </w:pPr>
            <w:r>
              <w:t>456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BA761FD" w14:textId="77777777">
            <w:pPr>
              <w:pStyle w:val="Tab3MiddleColNonGras"/>
            </w:pPr>
            <w:r>
              <w:t>41,386.56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F66D4FD" w14:textId="77777777">
            <w:pPr>
              <w:pStyle w:val="Tab3LastColNonGras"/>
            </w:pPr>
            <w:r>
              <w:t>0.01</w:t>
            </w:r>
          </w:p>
        </w:tc>
      </w:tr>
      <w:tr w14:paraId="0BA887E1"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27E053A1" w14:textId="77777777">
            <w:pPr>
              <w:pStyle w:val="Tab3FirstColNonGras"/>
            </w:pPr>
            <w:r>
              <w:t>ROGERS COMMUNICATIONS INC-B</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63F508AD" w14:textId="77777777">
            <w:pPr>
              <w:pStyle w:val="Tab1MiddleColNonGrasCentre"/>
            </w:pPr>
            <w:r>
              <w:t>CAD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4A5AAFBC" w14:textId="77777777">
            <w:pPr>
              <w:pStyle w:val="Tab3MiddleColNonGras"/>
            </w:pPr>
            <w:r>
              <w:t>2,037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414A5CD" w14:textId="77777777">
            <w:pPr>
              <w:pStyle w:val="Tab3MiddleColNonGras"/>
            </w:pPr>
            <w:r>
              <w:t>66,246.75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7296F87" w14:textId="77777777">
            <w:pPr>
              <w:pStyle w:val="Tab3LastColNonGras"/>
            </w:pPr>
            <w:r>
              <w:t>0.01</w:t>
            </w:r>
          </w:p>
        </w:tc>
      </w:tr>
      <w:tr w14:paraId="107FD51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5B7183B3" w14:textId="77777777">
            <w:pPr>
              <w:pStyle w:val="Tab3FirstColNonGras"/>
            </w:pPr>
            <w:r>
              <w:t>SBA COMMUNICATIONS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CD65660"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35BC6D61" w14:textId="77777777">
            <w:pPr>
              <w:pStyle w:val="Tab3MiddleColNonGras"/>
            </w:pPr>
            <w:r>
              <w:t>1,834</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8BCE72D" w14:textId="77777777">
            <w:pPr>
              <w:pStyle w:val="Tab3MiddleColNonGras"/>
            </w:pPr>
            <w:r>
              <w:t>323,627.64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1FD6106" w14:textId="77777777">
            <w:pPr>
              <w:pStyle w:val="Tab3LastColNonGras"/>
            </w:pPr>
            <w:r>
              <w:t>0.06</w:t>
            </w:r>
          </w:p>
        </w:tc>
      </w:tr>
      <w:tr w14:paraId="734BBB68"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131E5F6C" w14:textId="77777777">
            <w:pPr>
              <w:pStyle w:val="Tab3FirstColNonGras"/>
            </w:pPr>
            <w:r>
              <w:t>SOFTBANK GROUP CORP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F3F6F14" w14:textId="77777777">
            <w:pPr>
              <w:pStyle w:val="Tab1MiddleColNonGrasCentre"/>
            </w:pPr>
            <w:r>
              <w:t>JPY</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F9518A0" w14:textId="77777777">
            <w:pPr>
              <w:pStyle w:val="Tab3MiddleColNonGras"/>
            </w:pPr>
            <w:r>
              <w:t>21,200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65DE7B1A" w14:textId="77777777">
            <w:pPr>
              <w:pStyle w:val="Tab3MiddleColNonGras"/>
            </w:pPr>
            <w:r>
              <w:t>777,822.62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3259181" w14:textId="77777777">
            <w:pPr>
              <w:pStyle w:val="Tab3LastColNonGras"/>
            </w:pPr>
            <w:r>
              <w:t>0.16</w:t>
            </w:r>
          </w:p>
        </w:tc>
      </w:tr>
      <w:tr w14:paraId="73F3119E"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3B6171CD" w14:textId="77777777">
            <w:pPr>
              <w:pStyle w:val="Tab3FirstColNonGras"/>
            </w:pPr>
            <w:r>
              <w:t>TELE2 AB-B SHS</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457AA67" w14:textId="77777777">
            <w:pPr>
              <w:pStyle w:val="Tab1MiddleColNonGrasCentre"/>
            </w:pPr>
            <w:r>
              <w:t>SEK</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230FE98" w14:textId="77777777">
            <w:pPr>
              <w:pStyle w:val="Tab3MiddleColNonGras"/>
            </w:pPr>
            <w:r>
              <w:t>2,892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CA3EA81" w14:textId="77777777">
            <w:pPr>
              <w:pStyle w:val="Tab3MiddleColNonGras"/>
            </w:pPr>
            <w:r>
              <w:t>50,395.69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768362B" w14:textId="77777777">
            <w:pPr>
              <w:pStyle w:val="Tab3LastColNonGras"/>
            </w:pPr>
            <w:r>
              <w:t>0.01</w:t>
            </w:r>
          </w:p>
        </w:tc>
      </w:tr>
      <w:tr w14:paraId="310321D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EF7E04B" w14:textId="77777777">
            <w:pPr>
              <w:pStyle w:val="Tab3FirstColNonGras"/>
            </w:pPr>
            <w:r>
              <w:t>VODAFONE GROUP PLC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6648DDE" w14:textId="77777777">
            <w:pPr>
              <w:pStyle w:val="Tab1MiddleColNonGrasCentre"/>
            </w:pPr>
            <w:r>
              <w:t>GBP</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2AA3315A" w14:textId="77777777">
            <w:pPr>
              <w:pStyle w:val="Tab3MiddleColNonGras"/>
            </w:pPr>
            <w:r>
              <w:t>100,300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51A909E8" w14:textId="77777777">
            <w:pPr>
              <w:pStyle w:val="Tab3MiddleColNonGras"/>
            </w:pPr>
            <w:r>
              <w:t>132,591.48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CEDFCAB" w14:textId="77777777">
            <w:pPr>
              <w:pStyle w:val="Tab3LastColNonGras"/>
            </w:pPr>
            <w:r>
              <w:t>0.03</w:t>
            </w:r>
          </w:p>
        </w:tc>
      </w:tr>
      <w:tr w14:paraId="64EBB6BA"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6035CFEE" w14:textId="77777777">
            <w:pPr>
              <w:pStyle w:val="Tab3FirstColNonGras"/>
            </w:pPr>
            <w:r>
              <w:t>WALT DISNEY CO/THE</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0B76B85A" w14:textId="77777777">
            <w:pPr>
              <w:pStyle w:val="Tab1MiddleColNonGrasCentre"/>
            </w:pPr>
            <w: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48B14D5" w14:textId="77777777">
            <w:pPr>
              <w:pStyle w:val="Tab3MiddleColNonGras"/>
            </w:pPr>
            <w:r>
              <w:t>9,626</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46AB1BCD" w14:textId="77777777">
            <w:pPr>
              <w:pStyle w:val="Tab3MiddleColNonGras"/>
            </w:pPr>
            <w:r>
              <w:t>926,502.50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2D565AF2" w14:textId="77777777">
            <w:pPr>
              <w:pStyle w:val="Tab3LastColNonGras"/>
            </w:pPr>
            <w:r>
              <w:t>0.19</w:t>
            </w:r>
          </w:p>
        </w:tc>
      </w:tr>
      <w:tr w14:paraId="45D96E81"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41CDDBFB" w14:textId="77777777">
            <w:pPr>
              <w:pStyle w:val="Tab1FirstColGras"/>
            </w:pPr>
            <w:r>
              <w:t>Equities and similar securities not traded on regulated or similar market</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117D00EE"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03996EA6"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30369505" w14:textId="77777777">
            <w:pPr>
              <w:pStyle w:val="Tab1MiddleColGras"/>
            </w:pPr>
            <w:r>
              <w:t xml:space="preserve"> </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38FFBBEE" w14:textId="77777777">
            <w:pPr>
              <w:pStyle w:val="Tab1LastColGras"/>
            </w:pPr>
            <w:r>
              <w:t>0.00</w:t>
            </w:r>
          </w:p>
        </w:tc>
      </w:tr>
      <w:tr w14:paraId="298ED0E2"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41712AEC" w14:textId="77777777">
            <w:pPr>
              <w:pStyle w:val="Tab1FirstColGras"/>
            </w:pPr>
            <w:r>
              <w:t>Food &amp; Staples Retailing</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2D887454"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66E39720"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442993F2" w14:textId="77777777">
            <w:pPr>
              <w:pStyle w:val="Tab1MiddleColGras"/>
            </w:pPr>
            <w:r>
              <w:t xml:space="preserve"> </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A1D8548" w14:textId="77777777">
            <w:pPr>
              <w:pStyle w:val="Tab1LastColGras"/>
            </w:pPr>
            <w:r>
              <w:t>0.00</w:t>
            </w:r>
          </w:p>
        </w:tc>
      </w:tr>
      <w:tr w14:paraId="214171B4" w14:textId="77777777">
        <w:tblPrEx>
          <w:tblW w:w="5000" w:type="pct"/>
          <w:tblLayout w:type="fixed"/>
          <w:tblLook w:val="04A0"/>
        </w:tblPrEx>
        <w:trPr>
          <w:trHeight w:val="365"/>
        </w:trPr>
        <w:tc>
          <w:tcPr>
            <w:tcW w:w="5460" w:type="dxa"/>
            <w:tcBorders>
              <w:left w:val="single" w:sz="4" w:space="0" w:color="000000"/>
            </w:tcBorders>
            <w:tcMar>
              <w:top w:w="0" w:type="dxa"/>
              <w:left w:w="0" w:type="dxa"/>
              <w:bottom w:w="0" w:type="dxa"/>
              <w:right w:w="0" w:type="dxa"/>
            </w:tcMar>
            <w:vAlign w:val="center"/>
          </w:tcPr>
          <w:p w:rsidR="00641AE7" w14:paraId="66F02AA4" w14:textId="77777777">
            <w:pPr>
              <w:pStyle w:val="Tab3FirstColNonGras"/>
            </w:pPr>
            <w:r>
              <w:t>CONSTELLATION SOFTWARE (CONSTELLATION SOFTWARE INC) CW 31-03</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26A0CCCA" w14:textId="77777777">
            <w:pPr>
              <w:pStyle w:val="Tab1MiddleColNonGrasCentre"/>
            </w:pPr>
            <w:r>
              <w:t>CAD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01DD3ADA" w14:textId="77777777">
            <w:pPr>
              <w:pStyle w:val="Tab3MiddleColNonGras"/>
            </w:pPr>
            <w:r>
              <w:t>62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1F276C07" w14:textId="77777777">
            <w:pPr>
              <w:pStyle w:val="Tab3MiddleColNonGras"/>
            </w:pPr>
            <w:r>
              <w:t xml:space="preserve"> </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4668102D" w14:textId="77777777">
            <w:pPr>
              <w:pStyle w:val="Tab3LastColNonGras"/>
            </w:pPr>
            <w:r>
              <w:t>0.00</w:t>
            </w:r>
          </w:p>
        </w:tc>
      </w:tr>
      <w:tr w14:paraId="001888A1"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66B3DAAF" w14:textId="77777777">
            <w:pPr>
              <w:pStyle w:val="Tab1FirstColGras"/>
            </w:pPr>
            <w:r>
              <w:t>Insurance</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1CD952AE"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58458E4A"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7F7085BF" w14:textId="77777777">
            <w:pPr>
              <w:pStyle w:val="Tab1MiddleColGras"/>
            </w:pPr>
            <w:r>
              <w:t xml:space="preserve"> </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1AC7DA90" w14:textId="77777777">
            <w:pPr>
              <w:pStyle w:val="Tab1LastColGras"/>
            </w:pPr>
            <w:r>
              <w:t>0.00</w:t>
            </w:r>
          </w:p>
        </w:tc>
      </w:tr>
      <w:tr w14:paraId="596AB075"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83E3273" w14:textId="77777777">
            <w:pPr>
              <w:pStyle w:val="Tab3FirstColNonGras"/>
            </w:pPr>
            <w:r>
              <w:t>AEGON RTS 31-12-49</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152234D5"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5C518254" w14:textId="77777777">
            <w:pPr>
              <w:pStyle w:val="Tab3MiddleColNonGras"/>
            </w:pPr>
            <w:r>
              <w:t>6,480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3E01BE23" w14:textId="77777777">
            <w:pPr>
              <w:pStyle w:val="Tab3MiddleColNonGras"/>
            </w:pPr>
            <w:r>
              <w:t xml:space="preserve"> </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63E81496" w14:textId="77777777">
            <w:pPr>
              <w:pStyle w:val="Tab3LastColNonGras"/>
            </w:pPr>
            <w:r>
              <w:t>0.00</w:t>
            </w:r>
          </w:p>
        </w:tc>
      </w:tr>
      <w:tr w14:paraId="368FFA7C"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641AE7" w14:paraId="6D005CE8" w14:textId="77777777">
            <w:pPr>
              <w:pStyle w:val="Tab1FirstColGras"/>
            </w:pPr>
            <w:r>
              <w:t>Real Estate Management &amp; Development</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41F91968"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0C507EA1"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0716A3C9" w14:textId="77777777">
            <w:pPr>
              <w:pStyle w:val="Tab1MiddleColGras"/>
            </w:pPr>
            <w:r>
              <w:t xml:space="preserve"> </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0A95F977" w14:textId="77777777">
            <w:pPr>
              <w:pStyle w:val="Tab1LastColGras"/>
            </w:pPr>
            <w:r>
              <w:t>0.00</w:t>
            </w:r>
          </w:p>
        </w:tc>
      </w:tr>
      <w:tr w14:paraId="5C929847"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641AE7" w14:paraId="4C893FFC" w14:textId="77777777">
            <w:pPr>
              <w:pStyle w:val="Tab3FirstColNonGras"/>
            </w:pPr>
            <w:r>
              <w:t>LEG IMMOBILIEN SE RTS 15-06-26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641AE7" w14:paraId="486897B0" w14:textId="77777777">
            <w:pPr>
              <w:pStyle w:val="Tab1MiddleColNonGrasCentre"/>
            </w:pPr>
            <w: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641AE7" w14:paraId="6F901F6A" w14:textId="77777777">
            <w:pPr>
              <w:pStyle w:val="Tab3MiddleColNonGras"/>
            </w:pPr>
            <w:r>
              <w:t>1,172</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641AE7" w14:paraId="0712159B" w14:textId="77777777">
            <w:pPr>
              <w:pStyle w:val="Tab3MiddleColNonGras"/>
            </w:pPr>
            <w:r>
              <w:t xml:space="preserve"> </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5BD38498" w14:textId="77777777">
            <w:pPr>
              <w:pStyle w:val="Tab3LastColNonGras"/>
            </w:pPr>
            <w:r>
              <w:t>0.00</w:t>
            </w:r>
          </w:p>
        </w:tc>
      </w:tr>
      <w:tr w14:paraId="60870D5A" w14:textId="77777777">
        <w:tblPrEx>
          <w:tblW w:w="5000" w:type="pct"/>
          <w:tblLayout w:type="fixed"/>
          <w:tblLook w:val="04A0"/>
        </w:tblPrEx>
        <w:trPr>
          <w:trHeight w:hRule="exact" w:val="45"/>
        </w:trPr>
        <w:tc>
          <w:tcPr>
            <w:tcW w:w="5460" w:type="dxa"/>
            <w:tcBorders>
              <w:left w:val="single" w:sz="4" w:space="0" w:color="000000"/>
            </w:tcBorders>
            <w:tcMar>
              <w:top w:w="0" w:type="dxa"/>
              <w:left w:w="0" w:type="dxa"/>
              <w:bottom w:w="0" w:type="dxa"/>
              <w:right w:w="0" w:type="dxa"/>
            </w:tcMar>
            <w:vAlign w:val="center"/>
          </w:tcPr>
          <w:p w:rsidR="00641AE7" w14:paraId="7EE8CC8E" w14:textId="77777777">
            <w:pPr>
              <w:pStyle w:val="Tab1FirstColGrasNoContent"/>
              <w:rPr>
                <w:sz w:val="16"/>
              </w:rPr>
            </w:pPr>
          </w:p>
        </w:tc>
        <w:tc>
          <w:tcPr>
            <w:tcW w:w="800" w:type="dxa"/>
            <w:tcBorders>
              <w:left w:val="single" w:sz="4" w:space="0" w:color="000000"/>
              <w:right w:val="single" w:sz="4" w:space="0" w:color="000000"/>
            </w:tcBorders>
            <w:tcMar>
              <w:top w:w="0" w:type="dxa"/>
              <w:left w:w="40" w:type="dxa"/>
              <w:bottom w:w="0" w:type="dxa"/>
              <w:right w:w="0" w:type="dxa"/>
            </w:tcMar>
            <w:vAlign w:val="center"/>
          </w:tcPr>
          <w:p w:rsidR="00641AE7" w14:paraId="43FC71F3" w14:textId="77777777">
            <w:pPr>
              <w:pStyle w:val="Tab1MiddleColGrasNoContent"/>
              <w:rPr>
                <w:sz w:val="16"/>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641AE7" w14:paraId="46AC559D" w14:textId="77777777">
            <w:pPr>
              <w:pStyle w:val="Tab1MiddleColGrasNoContent"/>
              <w:rPr>
                <w:sz w:val="16"/>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641AE7" w14:paraId="5C5D35CF" w14:textId="77777777">
            <w:pPr>
              <w:pStyle w:val="Tab1MiddleColGrasNoContent"/>
              <w:rPr>
                <w:sz w:val="16"/>
              </w:rPr>
            </w:pPr>
          </w:p>
        </w:tc>
        <w:tc>
          <w:tcPr>
            <w:tcW w:w="720" w:type="dxa"/>
            <w:tcBorders>
              <w:left w:val="single" w:sz="4" w:space="0" w:color="000000"/>
              <w:right w:val="single" w:sz="4" w:space="0" w:color="000000"/>
            </w:tcBorders>
            <w:tcMar>
              <w:top w:w="0" w:type="dxa"/>
              <w:left w:w="0" w:type="dxa"/>
              <w:bottom w:w="0" w:type="dxa"/>
              <w:right w:w="0" w:type="dxa"/>
            </w:tcMar>
            <w:vAlign w:val="center"/>
          </w:tcPr>
          <w:p w:rsidR="00641AE7" w14:paraId="7EE634DD" w14:textId="77777777">
            <w:pPr>
              <w:pStyle w:val="Tab1LastColGrasNoContent"/>
              <w:rPr>
                <w:sz w:val="16"/>
              </w:rPr>
            </w:pPr>
          </w:p>
        </w:tc>
      </w:tr>
      <w:tr w14:paraId="47C79E41" w14:textId="77777777">
        <w:tblPrEx>
          <w:tblW w:w="5000" w:type="pct"/>
          <w:tblLayout w:type="fixed"/>
          <w:tblLook w:val="04A0"/>
        </w:tblPrEx>
        <w:trPr>
          <w:trHeight w:val="281"/>
        </w:trPr>
        <w:tc>
          <w:tcPr>
            <w:tcW w:w="7480" w:type="dxa"/>
            <w:gridSpan w:val="3"/>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641AE7" w14:paraId="38181455" w14:textId="77777777">
            <w:pPr>
              <w:pStyle w:val="TotalTabFirstColBordure"/>
            </w:pPr>
            <w:r>
              <w:t>Total</w:t>
            </w:r>
          </w:p>
        </w:tc>
        <w:tc>
          <w:tcPr>
            <w:tcW w:w="14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641AE7" w14:paraId="0ED0C42B" w14:textId="77777777">
            <w:pPr>
              <w:pStyle w:val="TotalTabMiddleColBordure"/>
            </w:pPr>
            <w:r>
              <w:t>497,985,436.19</w:t>
            </w:r>
          </w:p>
        </w:tc>
        <w:tc>
          <w:tcPr>
            <w:tcW w:w="72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641AE7" w14:paraId="7A025D71" w14:textId="77777777">
            <w:pPr>
              <w:pStyle w:val="TotalTabLastColBordure"/>
            </w:pPr>
            <w:r>
              <w:t>99.63</w:t>
            </w:r>
          </w:p>
        </w:tc>
      </w:tr>
    </w:tbl>
    <w:p w:rsidR="00641AE7" w14:paraId="500EF429" w14:textId="77777777">
      <w:pPr>
        <w:pStyle w:val="TechnicalBookmark"/>
      </w:pPr>
    </w:p>
    <w:p w:rsidR="00641AE7" w14:paraId="68B9ACD9" w14:textId="77777777">
      <w:pPr>
        <w:pStyle w:val="TableNote"/>
        <w:spacing w:before="60" w:after="15" w:line="184" w:lineRule="exact"/>
      </w:pPr>
      <w:r>
        <w:t>(*) The business sector is the main activity of the issuer of the financial instrument and is derived from internationally recognised reliable sources (GICS and NACE mainly).</w:t>
      </w:r>
    </w:p>
    <w:p w:rsidR="00641AE7" w14:paraId="3628E683" w14:textId="77777777">
      <w:pPr>
        <w:pStyle w:val="BreakLine"/>
      </w:pPr>
      <w:r>
        <w:t xml:space="preserve"> </w:t>
      </w:r>
    </w:p>
    <w:p w:rsidR="00641AE7" w14:paraId="5A1FF5B9" w14:textId="77777777">
      <w:pPr>
        <w:pStyle w:val="TechnicalBookmark"/>
      </w:pPr>
      <w:r>
        <w:fldChar w:fldCharType="begin"/>
      </w:r>
      <w:r>
        <w:instrText xml:space="preserve"> SET 79CA92123581AE9ED07F7D0E18567D1F "" </w:instrText>
      </w:r>
      <w:r>
        <w:fldChar w:fldCharType="separate"/>
      </w:r>
      <w:bookmarkStart w:id="87" w:name="79CA92123581AE9ED07F7D0E18567D1F"/>
      <w:bookmarkEnd w:id="87"/>
      <w:r>
        <w:fldChar w:fldCharType="end"/>
      </w:r>
    </w:p>
    <w:p w:rsidR="00641AE7" w14:paraId="172294A6" w14:textId="77777777">
      <w:pPr>
        <w:pStyle w:val="H2SPACEBEFORE"/>
        <w:ind w:right="2400"/>
      </w:pPr>
      <w:r>
        <w:t>|</w:t>
      </w:r>
    </w:p>
    <w:p w:rsidR="00641AE7" w14:paraId="24AD6100" w14:textId="77777777">
      <w:pPr>
        <w:pStyle w:val="H2"/>
      </w:pPr>
      <w:bookmarkStart w:id="88" w:name="Portfolio_listing_of_forwards_on_foreign"/>
      <w:bookmarkEnd w:id="88"/>
      <w:r>
        <w:t>Portfolio listing of forwards on foreign exchange</w:t>
      </w:r>
    </w:p>
    <w:p w:rsidR="00641AE7" w14:paraId="2A6EF56C" w14:textId="77777777">
      <w:pPr>
        <w:pStyle w:val="RefToc2"/>
      </w:pPr>
      <w:bookmarkStart w:id="89" w:name="BK_C271C8EEB689153534D3CD97CCC8B94F"/>
      <w:bookmarkEnd w:id="89"/>
      <w:r>
        <w:t>Portfolio listing of forwards on foreign exchange</w:t>
      </w:r>
    </w:p>
    <w:p w:rsidR="00641AE7" w14:paraId="7DCA0174" w14:textId="77777777">
      <w:pPr>
        <w:pStyle w:val="TechnicalBookmark"/>
      </w:pPr>
      <w:r>
        <w:fldChar w:fldCharType="begin"/>
      </w:r>
      <w:r>
        <w:instrText xml:space="preserve"> SET 503C189EE239E541C85D09E2CB9431AD "" </w:instrText>
      </w:r>
      <w:r>
        <w:fldChar w:fldCharType="separate"/>
      </w:r>
      <w:bookmarkStart w:id="90" w:name="503C189EE239E541C85D09E2CB9431AD"/>
      <w:bookmarkEnd w:id="90"/>
      <w:r>
        <w:fldChar w:fldCharType="end"/>
      </w:r>
    </w:p>
    <w:p w:rsidR="00641AE7" w14:paraId="49A6BB72" w14:textId="77777777">
      <w:pPr>
        <w:pStyle w:val="TechnicalBookmark"/>
      </w:pPr>
    </w:p>
    <w:tbl>
      <w:tblPr>
        <w:tblW w:w="5000" w:type="pct"/>
        <w:tblBorders>
          <w:bottom w:val="single" w:sz="4" w:space="0" w:color="000000"/>
        </w:tblBorders>
        <w:tblLayout w:type="fixed"/>
        <w:tblLook w:val="04A0"/>
      </w:tblPr>
      <w:tblGrid>
        <w:gridCol w:w="2176"/>
        <w:gridCol w:w="1377"/>
        <w:gridCol w:w="1397"/>
        <w:gridCol w:w="839"/>
        <w:gridCol w:w="1497"/>
        <w:gridCol w:w="839"/>
        <w:gridCol w:w="1497"/>
      </w:tblGrid>
      <w:tr w14:paraId="5A137E8E" w14:textId="77777777">
        <w:tblPrEx>
          <w:tblW w:w="5000" w:type="pct"/>
          <w:tblBorders>
            <w:bottom w:val="single" w:sz="4" w:space="0" w:color="000000"/>
          </w:tblBorders>
          <w:tblLayout w:type="fixed"/>
          <w:tblLook w:val="04A0"/>
        </w:tblPrEx>
        <w:trPr>
          <w:trHeight w:val="485"/>
        </w:trPr>
        <w:tc>
          <w:tcPr>
            <w:tcW w:w="218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641AE7" w14:paraId="1C71EB71" w14:textId="77777777">
            <w:pPr>
              <w:pStyle w:val="EnteteTabFirstColBordure"/>
            </w:pPr>
            <w:r>
              <w:t>Type of transaction</w:t>
            </w:r>
          </w:p>
        </w:tc>
        <w:tc>
          <w:tcPr>
            <w:tcW w:w="278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59621E86" w14:textId="77777777">
            <w:pPr>
              <w:pStyle w:val="EnteteTabMiddleColBordure"/>
              <w:spacing w:line="184" w:lineRule="exact"/>
            </w:pPr>
            <w:r>
              <w:t>Present value presented in the balance sheet</w:t>
            </w:r>
          </w:p>
        </w:tc>
        <w:tc>
          <w:tcPr>
            <w:tcW w:w="4680" w:type="dxa"/>
            <w:gridSpan w:val="4"/>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2439D7AB" w14:textId="77777777">
            <w:pPr>
              <w:pStyle w:val="EnteteTabMiddleColBordure"/>
            </w:pPr>
            <w:r>
              <w:t>Exposure amount (*)</w:t>
            </w:r>
          </w:p>
        </w:tc>
      </w:tr>
      <w:tr w14:paraId="0B56062A" w14:textId="77777777">
        <w:tblPrEx>
          <w:tblW w:w="5000" w:type="pct"/>
          <w:tblLayout w:type="fixed"/>
          <w:tblLook w:val="04A0"/>
        </w:tblPrEx>
        <w:trPr>
          <w:trHeight w:val="485"/>
        </w:trPr>
        <w:tc>
          <w:tcPr>
            <w:tcW w:w="218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641AE7" w14:paraId="38EAF9B5" w14:textId="77777777">
            <w:pPr>
              <w:pStyle w:val="NormalNoContent"/>
            </w:pPr>
          </w:p>
        </w:tc>
        <w:tc>
          <w:tcPr>
            <w:tcW w:w="138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297A72B7" w14:textId="77777777">
            <w:pPr>
              <w:pStyle w:val="EnteteTabMiddleColBordure"/>
            </w:pPr>
            <w:r>
              <w:t>Asset</w:t>
            </w:r>
          </w:p>
        </w:tc>
        <w:tc>
          <w:tcPr>
            <w:tcW w:w="14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598FA7C7" w14:textId="77777777">
            <w:pPr>
              <w:pStyle w:val="EnteteTabMiddleColBordure"/>
            </w:pPr>
            <w:r>
              <w:t>Liability</w:t>
            </w:r>
          </w:p>
        </w:tc>
        <w:tc>
          <w:tcPr>
            <w:tcW w:w="234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77245A33" w14:textId="77777777">
            <w:pPr>
              <w:pStyle w:val="EnteteTabMiddleColBordure"/>
            </w:pPr>
            <w:r>
              <w:t>Currency receivables (+)</w:t>
            </w:r>
          </w:p>
        </w:tc>
        <w:tc>
          <w:tcPr>
            <w:tcW w:w="234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48A55FB9" w14:textId="77777777">
            <w:pPr>
              <w:pStyle w:val="EnteteTabMiddleColBordure"/>
            </w:pPr>
            <w:r>
              <w:t>Currency payables (-)</w:t>
            </w:r>
          </w:p>
        </w:tc>
      </w:tr>
      <w:tr w14:paraId="59B321A1" w14:textId="77777777">
        <w:tblPrEx>
          <w:tblW w:w="5000" w:type="pct"/>
          <w:tblLayout w:type="fixed"/>
          <w:tblLook w:val="04A0"/>
        </w:tblPrEx>
        <w:trPr>
          <w:trHeight w:val="485"/>
        </w:trPr>
        <w:tc>
          <w:tcPr>
            <w:tcW w:w="218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641AE7" w14:paraId="7E373772" w14:textId="77777777">
            <w:pPr>
              <w:pStyle w:val="NormalNoContent"/>
            </w:pPr>
          </w:p>
        </w:tc>
        <w:tc>
          <w:tcPr>
            <w:tcW w:w="138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41AE7" w14:paraId="2757077A" w14:textId="77777777">
            <w:pPr>
              <w:pStyle w:val="NormalNoContent"/>
            </w:pPr>
          </w:p>
        </w:tc>
        <w:tc>
          <w:tcPr>
            <w:tcW w:w="14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41AE7" w14:paraId="50C69EEC" w14:textId="77777777">
            <w:pPr>
              <w:pStyle w:val="NormalNoContent"/>
            </w:pPr>
          </w:p>
        </w:tc>
        <w:tc>
          <w:tcPr>
            <w:tcW w:w="8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6ECBA823" w14:textId="77777777">
            <w:pPr>
              <w:pStyle w:val="EnteteTabMiddleColBordure"/>
            </w:pPr>
            <w:r>
              <w:t>Currency</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15FE2FD8" w14:textId="77777777">
            <w:pPr>
              <w:pStyle w:val="EnteteTabMiddleColBordure"/>
            </w:pPr>
            <w:r>
              <w:t>Amount (*)</w:t>
            </w:r>
          </w:p>
        </w:tc>
        <w:tc>
          <w:tcPr>
            <w:tcW w:w="8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537E1EF3" w14:textId="77777777">
            <w:pPr>
              <w:pStyle w:val="EnteteTabMiddleColBordure"/>
            </w:pPr>
            <w:r>
              <w:t>Currency</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287633EF" w14:textId="77777777">
            <w:pPr>
              <w:pStyle w:val="EnteteTabMiddleColBordure"/>
            </w:pPr>
            <w:r>
              <w:t>Amount (*)</w:t>
            </w:r>
          </w:p>
        </w:tc>
      </w:tr>
      <w:tr w14:paraId="0616579B" w14:textId="77777777">
        <w:tblPrEx>
          <w:tblW w:w="5000" w:type="pct"/>
          <w:tblLayout w:type="fixed"/>
          <w:tblLook w:val="04A0"/>
        </w:tblPrEx>
        <w:trPr>
          <w:trHeight w:val="281"/>
        </w:trPr>
        <w:tc>
          <w:tcPr>
            <w:tcW w:w="218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641AE7" w14:paraId="481DF41B" w14:textId="77777777">
            <w:pPr>
              <w:pStyle w:val="TotalTabFirstColBordure"/>
            </w:pPr>
            <w:r>
              <w:t>Total</w:t>
            </w:r>
          </w:p>
        </w:tc>
        <w:tc>
          <w:tcPr>
            <w:tcW w:w="13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641AE7" w14:paraId="402A88C0" w14:textId="77777777">
            <w:pPr>
              <w:pStyle w:val="TotalTabMiddleColBordure"/>
            </w:pPr>
            <w:r>
              <w:t xml:space="preserve"> </w:t>
            </w:r>
          </w:p>
        </w:tc>
        <w:tc>
          <w:tcPr>
            <w:tcW w:w="14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641AE7" w14:paraId="3ACCF887" w14:textId="77777777">
            <w:pPr>
              <w:pStyle w:val="TotalTabMiddleColBordure"/>
            </w:pPr>
            <w:r>
              <w:t xml:space="preserve"> </w:t>
            </w:r>
          </w:p>
        </w:tc>
        <w:tc>
          <w:tcPr>
            <w:tcW w:w="8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641AE7" w14:paraId="64673785" w14:textId="77777777">
            <w:pPr>
              <w:pStyle w:val="TotalTabMiddleColBordureNoContent"/>
              <w:rPr>
                <w:sz w:val="16"/>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641AE7" w14:paraId="66C9D968" w14:textId="77777777">
            <w:pPr>
              <w:pStyle w:val="TotalTabMiddleColBordure"/>
            </w:pPr>
            <w:r>
              <w:t xml:space="preserve"> </w:t>
            </w:r>
          </w:p>
        </w:tc>
        <w:tc>
          <w:tcPr>
            <w:tcW w:w="8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641AE7" w14:paraId="68A660CB" w14:textId="77777777">
            <w:pPr>
              <w:pStyle w:val="TotalTabMiddleColBordureNoContent"/>
              <w:rPr>
                <w:sz w:val="16"/>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641AE7" w14:paraId="51DC28CE" w14:textId="77777777">
            <w:pPr>
              <w:pStyle w:val="TotalTabMiddleColBordure"/>
            </w:pPr>
            <w:r>
              <w:t xml:space="preserve"> </w:t>
            </w:r>
          </w:p>
        </w:tc>
      </w:tr>
    </w:tbl>
    <w:p w:rsidR="00641AE7" w14:paraId="222B96F3" w14:textId="77777777">
      <w:pPr>
        <w:pStyle w:val="TechnicalBookmark"/>
      </w:pPr>
    </w:p>
    <w:p w:rsidR="00641AE7" w14:paraId="7D4AA03F" w14:textId="77777777">
      <w:pPr>
        <w:pStyle w:val="TableNote"/>
        <w:spacing w:before="60" w:after="15"/>
      </w:pPr>
      <w:r>
        <w:t>(*) Amount determined in accordance with the provisions of the exposure presentation regulation expressed in the accounting currency.</w:t>
      </w:r>
    </w:p>
    <w:p w:rsidR="00641AE7" w14:paraId="32F28507" w14:textId="77777777">
      <w:pPr>
        <w:pStyle w:val="BreakLine"/>
        <w:sectPr>
          <w:headerReference w:type="default" r:id="rId61"/>
          <w:footerReference w:type="default" r:id="rId62"/>
          <w:pgSz w:w="11900" w:h="16840"/>
          <w:pgMar w:top="2154" w:right="1134" w:bottom="1134" w:left="1134" w:header="400" w:footer="400" w:gutter="0"/>
          <w:cols w:space="720"/>
        </w:sectPr>
      </w:pPr>
      <w:r>
        <w:t xml:space="preserve"> </w:t>
      </w:r>
      <w:r>
        <w:cr/>
      </w:r>
    </w:p>
    <w:p w:rsidR="00641AE7" w14:paraId="1CE62600" w14:textId="77777777">
      <w:pPr>
        <w:spacing w:line="30" w:lineRule="exact"/>
        <w:rPr>
          <w:sz w:val="3"/>
        </w:rPr>
      </w:pPr>
    </w:p>
    <w:p w:rsidR="00641AE7" w14:paraId="444C9A47" w14:textId="77777777">
      <w:pPr>
        <w:pStyle w:val="TechnicalBookmark"/>
      </w:pPr>
      <w:r>
        <w:fldChar w:fldCharType="begin"/>
      </w:r>
      <w:r>
        <w:instrText xml:space="preserve"> SET 95CFD3F18ABBDE180C4FDF24C602B23B "" </w:instrText>
      </w:r>
      <w:r>
        <w:fldChar w:fldCharType="separate"/>
      </w:r>
      <w:bookmarkStart w:id="91" w:name="95CFD3F18ABBDE180C4FDF24C602B23B"/>
      <w:bookmarkEnd w:id="91"/>
      <w:r>
        <w:fldChar w:fldCharType="end"/>
      </w:r>
    </w:p>
    <w:p w:rsidR="00641AE7" w14:paraId="49C76C2F" w14:textId="77777777">
      <w:pPr>
        <w:pStyle w:val="H2"/>
      </w:pPr>
      <w:bookmarkStart w:id="92" w:name="Portfolio_listing_of_forwards_on_financi"/>
      <w:bookmarkEnd w:id="92"/>
      <w:r>
        <w:t>Portfolio listing of forwards on financial instruments</w:t>
      </w:r>
    </w:p>
    <w:p w:rsidR="00641AE7" w14:paraId="028E317A" w14:textId="77777777">
      <w:pPr>
        <w:pStyle w:val="RefToc2"/>
      </w:pPr>
      <w:bookmarkStart w:id="93" w:name="BK_3FE7834DDA19A5F7489E5CE0DC3E3989"/>
      <w:bookmarkEnd w:id="93"/>
      <w:r>
        <w:t>Portfolio listing of forwards on financial instruments</w:t>
      </w:r>
    </w:p>
    <w:p w:rsidR="00641AE7" w14:paraId="240CC61A" w14:textId="77777777">
      <w:pPr>
        <w:pStyle w:val="TechnicalBookmark"/>
      </w:pPr>
      <w:r>
        <w:fldChar w:fldCharType="begin"/>
      </w:r>
      <w:r>
        <w:instrText xml:space="preserve"> SET 75D8C5DFFDD918CE823F7E287AD6AA2E "" </w:instrText>
      </w:r>
      <w:r>
        <w:fldChar w:fldCharType="separate"/>
      </w:r>
      <w:bookmarkStart w:id="94" w:name="75D8C5DFFDD918CE823F7E287AD6AA2E"/>
      <w:bookmarkEnd w:id="94"/>
      <w:r>
        <w:fldChar w:fldCharType="end"/>
      </w:r>
    </w:p>
    <w:p w:rsidR="00641AE7" w14:paraId="19189071" w14:textId="77777777">
      <w:pPr>
        <w:pStyle w:val="TechnicalBookmark"/>
      </w:pPr>
      <w:r>
        <w:fldChar w:fldCharType="begin"/>
      </w:r>
      <w:r>
        <w:instrText xml:space="preserve"> SET D4A024D4CEE16394488A43883516A60E "" </w:instrText>
      </w:r>
      <w:r>
        <w:fldChar w:fldCharType="separate"/>
      </w:r>
      <w:bookmarkStart w:id="95" w:name="D4A024D4CEE16394488A43883516A60E"/>
      <w:bookmarkEnd w:id="95"/>
      <w:r>
        <w:fldChar w:fldCharType="end"/>
      </w:r>
    </w:p>
    <w:p w:rsidR="00641AE7" w14:paraId="5E6A03FC" w14:textId="77777777">
      <w:pPr>
        <w:pStyle w:val="H3"/>
      </w:pPr>
      <w:r>
        <w:t>Portfolio listing of forwards on financial instruments-Equities</w:t>
      </w:r>
    </w:p>
    <w:p w:rsidR="00641AE7" w14:paraId="2427B895" w14:textId="77777777">
      <w:pPr>
        <w:pStyle w:val="RefToc3"/>
      </w:pPr>
      <w:bookmarkStart w:id="96" w:name="BK_0CCF3D50BE45166626D58EE3B669B62D"/>
      <w:bookmarkEnd w:id="96"/>
    </w:p>
    <w:p w:rsidR="00641AE7" w14:paraId="22E10466" w14:textId="77777777">
      <w:pPr>
        <w:pStyle w:val="TechnicalBookmark"/>
      </w:pPr>
      <w:r>
        <w:fldChar w:fldCharType="begin"/>
      </w:r>
      <w:r>
        <w:instrText xml:space="preserve"> SET A9684B1B2E1DDB4DF1A6BF57B0F02364 "" </w:instrText>
      </w:r>
      <w:r>
        <w:fldChar w:fldCharType="separate"/>
      </w:r>
      <w:bookmarkStart w:id="97" w:name="A9684B1B2E1DDB4DF1A6BF57B0F02364"/>
      <w:bookmarkEnd w:id="97"/>
      <w:r>
        <w:fldChar w:fldCharType="end"/>
      </w:r>
    </w:p>
    <w:p w:rsidR="00641AE7" w14:paraId="2D726F7C" w14:textId="77777777">
      <w:pPr>
        <w:pStyle w:val="TechnicalBookmark"/>
      </w:pPr>
    </w:p>
    <w:tbl>
      <w:tblPr>
        <w:tblW w:w="5000" w:type="pct"/>
        <w:tblBorders>
          <w:bottom w:val="single" w:sz="4" w:space="0" w:color="000000"/>
        </w:tblBorders>
        <w:tblLayout w:type="fixed"/>
        <w:tblLook w:val="04A0"/>
      </w:tblPr>
      <w:tblGrid>
        <w:gridCol w:w="2989"/>
        <w:gridCol w:w="1494"/>
        <w:gridCol w:w="1494"/>
        <w:gridCol w:w="1494"/>
        <w:gridCol w:w="2151"/>
      </w:tblGrid>
      <w:tr w14:paraId="32F4035E" w14:textId="77777777">
        <w:tblPrEx>
          <w:tblW w:w="5000" w:type="pct"/>
          <w:tblBorders>
            <w:bottom w:val="single" w:sz="4" w:space="0" w:color="000000"/>
          </w:tblBorders>
          <w:tblLayout w:type="fixed"/>
          <w:tblLook w:val="04A0"/>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641AE7" w14:paraId="1A2BA4E4" w14:textId="77777777">
            <w:pPr>
              <w:pStyle w:val="EnteteTabFirstColBordure"/>
            </w:pPr>
            <w:r>
              <w:t>Type of commitment</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17618530" w14:textId="77777777">
            <w:pPr>
              <w:pStyle w:val="EnteteTabMiddleColBordure"/>
              <w:spacing w:line="184" w:lineRule="exact"/>
            </w:pPr>
            <w:r>
              <w:t>Quantity or</w:t>
            </w:r>
          </w:p>
          <w:p w:rsidR="00641AE7" w14:paraId="133F4B6C" w14:textId="77777777">
            <w:pPr>
              <w:pStyle w:val="EnteteTabMiddleColBordure"/>
              <w:spacing w:line="184" w:lineRule="exact"/>
            </w:pPr>
            <w: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7E3D1E8F" w14:textId="77777777">
            <w:pPr>
              <w:pStyle w:val="EnteteTabMiddleColBordure"/>
              <w:spacing w:line="184" w:lineRule="exact"/>
            </w:pPr>
            <w:r>
              <w:t>Present value presented in the balance sheet</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641AE7" w14:paraId="09CA5A39" w14:textId="77777777">
            <w:pPr>
              <w:pStyle w:val="EnteteTabLastColBordure"/>
            </w:pPr>
            <w:r>
              <w:t>Exposure amount (*)</w:t>
            </w:r>
          </w:p>
        </w:tc>
      </w:tr>
      <w:tr w14:paraId="29F6D461" w14:textId="77777777">
        <w:tblPrEx>
          <w:tblW w:w="5000" w:type="pct"/>
          <w:tblLayout w:type="fixed"/>
          <w:tblLook w:val="04A0"/>
        </w:tblPrEx>
        <w:trPr>
          <w:trHeight w:val="385"/>
        </w:trPr>
        <w:tc>
          <w:tcPr>
            <w:tcW w:w="300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641AE7" w14:paraId="5631EBA3" w14:textId="77777777">
            <w:pPr>
              <w:pStyle w:val="NormalNoContent"/>
            </w:pPr>
          </w:p>
        </w:tc>
        <w:tc>
          <w:tcPr>
            <w:tcW w:w="15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41AE7" w14:paraId="5429B8C9" w14:textId="77777777">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5FA2D86D" w14:textId="77777777">
            <w:pPr>
              <w:pStyle w:val="EnteteTabMiddleColBordure"/>
            </w:pPr>
            <w:r>
              <w:t>Asset</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0555AC89" w14:textId="77777777">
            <w:pPr>
              <w:pStyle w:val="EnteteTabMiddleColBordure"/>
            </w:pPr>
            <w:r>
              <w:t>Liability</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641AE7" w14:paraId="42C8BC91" w14:textId="77777777">
            <w:pPr>
              <w:pStyle w:val="EnteteTabLastColBordure"/>
            </w:pPr>
            <w:r>
              <w:t>+/-</w:t>
            </w:r>
          </w:p>
        </w:tc>
      </w:tr>
      <w:tr w14:paraId="5018EC51"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641AE7" w14:paraId="7D3E4E93" w14:textId="77777777">
            <w:pPr>
              <w:pStyle w:val="Tab1FirstColGras"/>
              <w:rPr>
                <w:sz w:val="0"/>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5A59463A" w14:textId="77777777">
            <w:pPr>
              <w:pStyle w:val="Tab1MiddleColGras"/>
              <w:rPr>
                <w:sz w:val="0"/>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2DE7FD68" w14:textId="77777777">
            <w:pPr>
              <w:pStyle w:val="Tab1MiddleColGras"/>
              <w:rPr>
                <w:sz w:val="0"/>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37F14C8F" w14:textId="77777777">
            <w:pPr>
              <w:pStyle w:val="Tab1MiddleColGras"/>
              <w:rPr>
                <w:sz w:val="0"/>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641AE7" w14:paraId="3F12D241" w14:textId="77777777">
            <w:pPr>
              <w:pStyle w:val="Tab1LastColGras"/>
              <w:rPr>
                <w:sz w:val="0"/>
              </w:rPr>
            </w:pPr>
          </w:p>
        </w:tc>
      </w:tr>
      <w:tr w14:paraId="7D7422F7"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641AE7" w14:paraId="672EBE0F" w14:textId="77777777">
            <w:pPr>
              <w:pStyle w:val="Tab1FirstColGras"/>
            </w:pPr>
            <w: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073E2F1A"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77A1B044"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10F406E9" w14:textId="77777777">
            <w:pPr>
              <w:pStyle w:val="Tab1MiddleColGrasNoContent"/>
              <w:rPr>
                <w:sz w:val="16"/>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641AE7" w14:paraId="7CB9C2D3" w14:textId="77777777">
            <w:pPr>
              <w:pStyle w:val="Tab1LastColGrasNoContent"/>
              <w:rPr>
                <w:sz w:val="16"/>
              </w:rPr>
            </w:pPr>
          </w:p>
        </w:tc>
      </w:tr>
      <w:tr w14:paraId="30CD67DF"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641AE7" w14:paraId="6B6E69EB" w14:textId="77777777">
            <w:pPr>
              <w:pStyle w:val="Tab3FirstColNonGras"/>
            </w:pPr>
            <w:r>
              <w:t>MSCI WORLD 10 0926</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641AE7" w14:paraId="05E256E2" w14:textId="77777777">
            <w:pPr>
              <w:pStyle w:val="Tab3MiddleColNonGras"/>
            </w:pPr>
            <w:r>
              <w:t>10.00</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641AE7" w14:paraId="572BCEFA" w14:textId="77777777">
            <w:pPr>
              <w:pStyle w:val="Tab3MiddleColNonGras"/>
            </w:pPr>
            <w: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641AE7" w14:paraId="46B03379" w14:textId="77777777">
            <w:pPr>
              <w:pStyle w:val="Tab3MiddleColNonGras"/>
            </w:pPr>
            <w:r>
              <w:t>-13,992.50</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641AE7" w14:paraId="70B37CF3" w14:textId="77777777">
            <w:pPr>
              <w:pStyle w:val="Tab3LastColNonGras"/>
            </w:pPr>
            <w:r>
              <w:t>1,571,200.00</w:t>
            </w:r>
          </w:p>
        </w:tc>
      </w:tr>
      <w:tr w14:paraId="31402C24"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641AE7" w14:paraId="53169793" w14:textId="77777777">
            <w:pPr>
              <w:pStyle w:val="Tab1FirstColGras"/>
            </w:pPr>
            <w:r>
              <w:t>Sub-total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24C1B9C5"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37008C77" w14:textId="77777777">
            <w:pPr>
              <w:pStyle w:val="Tab1MiddleColGras"/>
            </w:pPr>
            <w: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2B19792A" w14:textId="77777777">
            <w:pPr>
              <w:pStyle w:val="Tab1MiddleColGras"/>
            </w:pPr>
            <w:r>
              <w:t>-13,992.50</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641AE7" w14:paraId="0B4A0220" w14:textId="77777777">
            <w:pPr>
              <w:pStyle w:val="Tab1LastColGras"/>
            </w:pPr>
            <w:r>
              <w:t>1,571,200.00</w:t>
            </w:r>
          </w:p>
        </w:tc>
      </w:tr>
      <w:tr w14:paraId="626BFD59"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641AE7" w14:paraId="05EA227F" w14:textId="77777777">
            <w:pPr>
              <w:pStyle w:val="Tab1FirstColGras"/>
            </w:pPr>
            <w: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023A0535"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06E67608"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524AD817" w14:textId="77777777">
            <w:pPr>
              <w:pStyle w:val="Tab1MiddleColGrasNoContent"/>
              <w:rPr>
                <w:sz w:val="16"/>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641AE7" w14:paraId="1C50CA42" w14:textId="77777777">
            <w:pPr>
              <w:pStyle w:val="Tab1LastColGrasNoContent"/>
              <w:rPr>
                <w:sz w:val="16"/>
              </w:rPr>
            </w:pPr>
          </w:p>
        </w:tc>
      </w:tr>
      <w:tr w14:paraId="0C87AC9C"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641AE7" w14:paraId="63E32216" w14:textId="77777777">
            <w:pPr>
              <w:pStyle w:val="Tab1FirstColGras"/>
            </w:pPr>
            <w:r>
              <w:t>Sub-total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1B9F8F45"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53480569" w14:textId="77777777">
            <w:pPr>
              <w:pStyle w:val="Tab1MiddleColGras"/>
            </w:pPr>
            <w: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0D046198" w14:textId="77777777">
            <w:pPr>
              <w:pStyle w:val="Tab1MiddleColGras"/>
            </w:pPr>
            <w: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641AE7" w14:paraId="7C20AC87" w14:textId="77777777">
            <w:pPr>
              <w:pStyle w:val="Tab1LastColGras"/>
            </w:pPr>
            <w:r>
              <w:t xml:space="preserve"> </w:t>
            </w:r>
          </w:p>
        </w:tc>
      </w:tr>
      <w:tr w14:paraId="1495CA60"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641AE7" w14:paraId="4BF58FFF" w14:textId="77777777">
            <w:pPr>
              <w:pStyle w:val="Tab1FirstColGras"/>
            </w:pPr>
            <w: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26A213BD"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32DBF4EE"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3B501BF0" w14:textId="77777777">
            <w:pPr>
              <w:pStyle w:val="Tab1MiddleColGrasNoContent"/>
              <w:rPr>
                <w:sz w:val="16"/>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641AE7" w14:paraId="0B4C98FD" w14:textId="77777777">
            <w:pPr>
              <w:pStyle w:val="Tab1LastColGrasNoContent"/>
              <w:rPr>
                <w:sz w:val="16"/>
              </w:rPr>
            </w:pPr>
          </w:p>
        </w:tc>
      </w:tr>
      <w:tr w14:paraId="6DA341F8"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641AE7" w14:paraId="51817BA6" w14:textId="77777777">
            <w:pPr>
              <w:pStyle w:val="Tab1FirstColGras"/>
            </w:pPr>
            <w:r>
              <w:t>Sub-total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6F7160AD"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6B96B0BA" w14:textId="77777777">
            <w:pPr>
              <w:pStyle w:val="Tab1MiddleColGras"/>
            </w:pPr>
            <w: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0F06AE5C" w14:textId="77777777">
            <w:pPr>
              <w:pStyle w:val="Tab1MiddleColGras"/>
            </w:pPr>
            <w: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641AE7" w14:paraId="0E5BAA5C" w14:textId="77777777">
            <w:pPr>
              <w:pStyle w:val="Tab1LastColGras"/>
            </w:pPr>
            <w:r>
              <w:t xml:space="preserve"> </w:t>
            </w:r>
          </w:p>
        </w:tc>
      </w:tr>
      <w:tr w14:paraId="3650AA69"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641AE7" w14:paraId="2B26A9ED" w14:textId="77777777">
            <w:pPr>
              <w:pStyle w:val="Tab1FirstColGras"/>
            </w:pPr>
            <w:r>
              <w:t>4. Other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0551B30E"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2A4EDE47"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2EB21A7E" w14:textId="77777777">
            <w:pPr>
              <w:pStyle w:val="Tab1MiddleColGrasNoContent"/>
              <w:rPr>
                <w:sz w:val="16"/>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641AE7" w14:paraId="01AF1F4E" w14:textId="77777777">
            <w:pPr>
              <w:pStyle w:val="Tab1LastColGrasNoContent"/>
              <w:rPr>
                <w:sz w:val="16"/>
              </w:rPr>
            </w:pPr>
          </w:p>
        </w:tc>
      </w:tr>
      <w:tr w14:paraId="7212A040"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641AE7" w14:paraId="4FA64507" w14:textId="77777777">
            <w:pPr>
              <w:pStyle w:val="Tab1FirstColGras"/>
            </w:pPr>
            <w:r>
              <w:t>Sub-total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38B307F1"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47447FB1" w14:textId="77777777">
            <w:pPr>
              <w:pStyle w:val="Tab1MiddleColGras"/>
            </w:pPr>
            <w: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29E38CA8" w14:textId="77777777">
            <w:pPr>
              <w:pStyle w:val="Tab1MiddleColGras"/>
            </w:pPr>
            <w: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641AE7" w14:paraId="1997DD54" w14:textId="77777777">
            <w:pPr>
              <w:pStyle w:val="Tab1LastColGras"/>
            </w:pPr>
            <w:r>
              <w:t xml:space="preserve"> </w:t>
            </w:r>
          </w:p>
        </w:tc>
      </w:tr>
      <w:tr w14:paraId="298E49B1"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641AE7" w14:paraId="4F9AB50E" w14:textId="77777777">
            <w:pPr>
              <w:pStyle w:val="Tab1FirstColGras"/>
              <w:rPr>
                <w:sz w:val="0"/>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7D20B306" w14:textId="77777777">
            <w:pPr>
              <w:pStyle w:val="Tab1MiddleColGras"/>
              <w:rPr>
                <w:sz w:val="0"/>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6A80DE52" w14:textId="77777777">
            <w:pPr>
              <w:pStyle w:val="Tab1MiddleColGras"/>
              <w:rPr>
                <w:sz w:val="0"/>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6CDDD46A" w14:textId="77777777">
            <w:pPr>
              <w:pStyle w:val="Tab1MiddleColGras"/>
              <w:rPr>
                <w:sz w:val="0"/>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641AE7" w14:paraId="152AE48A" w14:textId="77777777">
            <w:pPr>
              <w:pStyle w:val="Tab1LastColGras"/>
              <w:rPr>
                <w:sz w:val="0"/>
              </w:rPr>
            </w:pPr>
          </w:p>
        </w:tc>
      </w:tr>
      <w:tr w14:paraId="4A0A2DE0" w14:textId="77777777">
        <w:tblPrEx>
          <w:tblW w:w="5000" w:type="pct"/>
          <w:tblLayout w:type="fixed"/>
          <w:tblLook w:val="04A0"/>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641AE7" w14:paraId="52ADD0AF" w14:textId="77777777">
            <w:pPr>
              <w:pStyle w:val="TotalTabFirstColBordure"/>
            </w:pPr>
            <w: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641AE7" w14:paraId="712BAB0E" w14:textId="77777777">
            <w:pPr>
              <w:pStyle w:val="TotalTabMiddleColBordureNoContent"/>
              <w:rPr>
                <w:sz w:val="16"/>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641AE7" w14:paraId="334E1DFD" w14:textId="77777777">
            <w:pPr>
              <w:pStyle w:val="TotalTabMiddleColBordure"/>
            </w:pPr>
            <w: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641AE7" w14:paraId="56E14DF2" w14:textId="77777777">
            <w:pPr>
              <w:pStyle w:val="TotalTabMiddleColBordure"/>
            </w:pPr>
            <w:r>
              <w:t>-13,992.50</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641AE7" w14:paraId="1C78315B" w14:textId="77777777">
            <w:pPr>
              <w:pStyle w:val="TotalTabLastColBordure"/>
            </w:pPr>
            <w:r>
              <w:t>1,571,200.00</w:t>
            </w:r>
          </w:p>
        </w:tc>
      </w:tr>
    </w:tbl>
    <w:p w:rsidR="00641AE7" w14:paraId="038EBE99" w14:textId="77777777">
      <w:pPr>
        <w:pStyle w:val="TechnicalBookmark"/>
      </w:pPr>
    </w:p>
    <w:p w:rsidR="00641AE7" w14:paraId="1632AD5B" w14:textId="77777777">
      <w:pPr>
        <w:pStyle w:val="TableNote"/>
        <w:spacing w:before="60" w:after="15"/>
      </w:pPr>
      <w:r>
        <w:t>(*) Amount determined according to the provisions of the regulations relating to exposures presentation.</w:t>
      </w:r>
    </w:p>
    <w:p w:rsidR="00641AE7" w14:paraId="31313142" w14:textId="77777777">
      <w:pPr>
        <w:pStyle w:val="BreakLine"/>
      </w:pPr>
      <w:r>
        <w:t xml:space="preserve"> </w:t>
      </w:r>
    </w:p>
    <w:p w:rsidR="00641AE7" w14:paraId="473B8977" w14:textId="77777777">
      <w:pPr>
        <w:pStyle w:val="TechnicalBookmark"/>
      </w:pPr>
      <w:r>
        <w:fldChar w:fldCharType="begin"/>
      </w:r>
      <w:r>
        <w:instrText xml:space="preserve"> SET D0F361FACC098C92FC60E5337FF356F3 "" </w:instrText>
      </w:r>
      <w:r>
        <w:fldChar w:fldCharType="separate"/>
      </w:r>
      <w:bookmarkStart w:id="98" w:name="D0F361FACC098C92FC60E5337FF356F3"/>
      <w:bookmarkEnd w:id="98"/>
      <w:r>
        <w:fldChar w:fldCharType="end"/>
      </w:r>
    </w:p>
    <w:p w:rsidR="00641AE7" w14:paraId="521587ED" w14:textId="77777777">
      <w:pPr>
        <w:pStyle w:val="H3SPACEBEFORE"/>
        <w:ind w:right="2400"/>
      </w:pPr>
      <w:r>
        <w:t>|</w:t>
      </w:r>
    </w:p>
    <w:p w:rsidR="00641AE7" w14:paraId="1F0C65F1" w14:textId="77777777">
      <w:pPr>
        <w:pStyle w:val="H3"/>
      </w:pPr>
      <w:r>
        <w:t>Portfolio listing of forwards on financial instruments-Interest rate</w:t>
      </w:r>
    </w:p>
    <w:p w:rsidR="00641AE7" w14:paraId="39AF9608" w14:textId="77777777">
      <w:pPr>
        <w:pStyle w:val="RefToc3"/>
      </w:pPr>
      <w:bookmarkStart w:id="99" w:name="BK_7EB06620CCACE5184C21E20959188D1F"/>
      <w:bookmarkEnd w:id="99"/>
    </w:p>
    <w:p w:rsidR="00641AE7" w14:paraId="201B95B0" w14:textId="77777777">
      <w:pPr>
        <w:pStyle w:val="TechnicalBookmark"/>
      </w:pPr>
      <w:r>
        <w:fldChar w:fldCharType="begin"/>
      </w:r>
      <w:r>
        <w:instrText xml:space="preserve"> SET F48FC88831B28874B758FCE8727A476A "" </w:instrText>
      </w:r>
      <w:r>
        <w:fldChar w:fldCharType="separate"/>
      </w:r>
      <w:bookmarkStart w:id="100" w:name="F48FC88831B28874B758FCE8727A476A"/>
      <w:bookmarkEnd w:id="100"/>
      <w:r>
        <w:fldChar w:fldCharType="end"/>
      </w:r>
    </w:p>
    <w:p w:rsidR="00641AE7" w14:paraId="5D4A402D" w14:textId="77777777">
      <w:pPr>
        <w:pStyle w:val="TechnicalBookmark"/>
      </w:pPr>
    </w:p>
    <w:tbl>
      <w:tblPr>
        <w:tblW w:w="5000" w:type="pct"/>
        <w:tblBorders>
          <w:bottom w:val="single" w:sz="4" w:space="0" w:color="000000"/>
        </w:tblBorders>
        <w:tblLayout w:type="fixed"/>
        <w:tblLook w:val="04A0"/>
      </w:tblPr>
      <w:tblGrid>
        <w:gridCol w:w="2989"/>
        <w:gridCol w:w="1494"/>
        <w:gridCol w:w="1494"/>
        <w:gridCol w:w="1494"/>
        <w:gridCol w:w="2151"/>
      </w:tblGrid>
      <w:tr w14:paraId="41741ED9" w14:textId="77777777">
        <w:tblPrEx>
          <w:tblW w:w="5000" w:type="pct"/>
          <w:tblBorders>
            <w:bottom w:val="single" w:sz="4" w:space="0" w:color="000000"/>
          </w:tblBorders>
          <w:tblLayout w:type="fixed"/>
          <w:tblLook w:val="04A0"/>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641AE7" w14:paraId="048CE3E1" w14:textId="77777777">
            <w:pPr>
              <w:pStyle w:val="EnteteTabFirstColBordure"/>
            </w:pPr>
            <w:r>
              <w:t>Type of commitment</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2C0EE6F0" w14:textId="77777777">
            <w:pPr>
              <w:pStyle w:val="EnteteTabMiddleColBordure"/>
              <w:spacing w:line="184" w:lineRule="exact"/>
            </w:pPr>
            <w:r>
              <w:t>Quantity or</w:t>
            </w:r>
          </w:p>
          <w:p w:rsidR="00641AE7" w14:paraId="52BE4181" w14:textId="77777777">
            <w:pPr>
              <w:pStyle w:val="EnteteTabMiddleColBordure"/>
              <w:spacing w:line="184" w:lineRule="exact"/>
            </w:pPr>
            <w: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67E3D42B" w14:textId="77777777">
            <w:pPr>
              <w:pStyle w:val="EnteteTabMiddleColBordure"/>
              <w:spacing w:line="184" w:lineRule="exact"/>
            </w:pPr>
            <w:r>
              <w:t>Present value presented in the balance sheet</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641AE7" w14:paraId="2A4F5B73" w14:textId="77777777">
            <w:pPr>
              <w:pStyle w:val="EnteteTabLastColBordure"/>
            </w:pPr>
            <w:r>
              <w:t>Exposure amount (*)</w:t>
            </w:r>
          </w:p>
        </w:tc>
      </w:tr>
      <w:tr w14:paraId="56C8EF99" w14:textId="77777777">
        <w:tblPrEx>
          <w:tblW w:w="5000" w:type="pct"/>
          <w:tblLayout w:type="fixed"/>
          <w:tblLook w:val="04A0"/>
        </w:tblPrEx>
        <w:trPr>
          <w:trHeight w:val="385"/>
        </w:trPr>
        <w:tc>
          <w:tcPr>
            <w:tcW w:w="300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641AE7" w14:paraId="1ED03D08" w14:textId="77777777">
            <w:pPr>
              <w:pStyle w:val="NormalNoContent"/>
            </w:pPr>
          </w:p>
        </w:tc>
        <w:tc>
          <w:tcPr>
            <w:tcW w:w="15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41AE7" w14:paraId="35C21959" w14:textId="77777777">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72534312" w14:textId="77777777">
            <w:pPr>
              <w:pStyle w:val="EnteteTabMiddleColBordure"/>
            </w:pPr>
            <w:r>
              <w:t>Asset</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7F40FE46" w14:textId="77777777">
            <w:pPr>
              <w:pStyle w:val="EnteteTabMiddleColBordure"/>
            </w:pPr>
            <w:r>
              <w:t>Liability</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641AE7" w14:paraId="7B67C3A1" w14:textId="77777777">
            <w:pPr>
              <w:pStyle w:val="EnteteTabLastColBordure"/>
            </w:pPr>
            <w:r>
              <w:t>+/-</w:t>
            </w:r>
          </w:p>
        </w:tc>
      </w:tr>
      <w:tr w14:paraId="0BE5DB3D"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641AE7" w14:paraId="759CA103" w14:textId="77777777">
            <w:pPr>
              <w:pStyle w:val="Tab1FirstColGras"/>
              <w:rPr>
                <w:sz w:val="0"/>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14D9E787" w14:textId="77777777">
            <w:pPr>
              <w:pStyle w:val="Tab1MiddleColGras"/>
              <w:rPr>
                <w:sz w:val="0"/>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0693EE34" w14:textId="77777777">
            <w:pPr>
              <w:pStyle w:val="Tab1MiddleColGras"/>
              <w:rPr>
                <w:sz w:val="0"/>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7425F14B" w14:textId="77777777">
            <w:pPr>
              <w:pStyle w:val="Tab1MiddleColGras"/>
              <w:rPr>
                <w:sz w:val="0"/>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641AE7" w14:paraId="6EA6B11F" w14:textId="77777777">
            <w:pPr>
              <w:pStyle w:val="Tab1LastColGras"/>
              <w:rPr>
                <w:sz w:val="0"/>
              </w:rPr>
            </w:pPr>
          </w:p>
        </w:tc>
      </w:tr>
      <w:tr w14:paraId="3360F8E4"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641AE7" w14:paraId="0C187912" w14:textId="77777777">
            <w:pPr>
              <w:pStyle w:val="Tab1FirstColGras"/>
            </w:pPr>
            <w: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21E96D13"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130A3AF6"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0A84A6AB" w14:textId="77777777">
            <w:pPr>
              <w:pStyle w:val="Tab1MiddleColGrasNoContent"/>
              <w:rPr>
                <w:sz w:val="16"/>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641AE7" w14:paraId="1DFAA38C" w14:textId="77777777">
            <w:pPr>
              <w:pStyle w:val="Tab1LastColGrasNoContent"/>
              <w:rPr>
                <w:sz w:val="16"/>
              </w:rPr>
            </w:pPr>
          </w:p>
        </w:tc>
      </w:tr>
      <w:tr w14:paraId="02BE7FB9"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641AE7" w14:paraId="2A392429" w14:textId="77777777">
            <w:pPr>
              <w:pStyle w:val="Tab1FirstColGras"/>
            </w:pPr>
            <w:r>
              <w:t>Sub-total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6D2D10DC"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74ECAB33" w14:textId="77777777">
            <w:pPr>
              <w:pStyle w:val="Tab1MiddleColGras"/>
            </w:pPr>
            <w: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3670B74B" w14:textId="77777777">
            <w:pPr>
              <w:pStyle w:val="Tab1MiddleColGras"/>
            </w:pPr>
            <w: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641AE7" w14:paraId="1D348427" w14:textId="77777777">
            <w:pPr>
              <w:pStyle w:val="Tab1LastColGras"/>
            </w:pPr>
            <w:r>
              <w:t xml:space="preserve"> </w:t>
            </w:r>
          </w:p>
        </w:tc>
      </w:tr>
      <w:tr w14:paraId="74757DC2"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641AE7" w14:paraId="61368E7B" w14:textId="77777777">
            <w:pPr>
              <w:pStyle w:val="Tab1FirstColGras"/>
            </w:pPr>
            <w: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05050052"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2BEA0908"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4C693712" w14:textId="77777777">
            <w:pPr>
              <w:pStyle w:val="Tab1MiddleColGrasNoContent"/>
              <w:rPr>
                <w:sz w:val="16"/>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641AE7" w14:paraId="7B728C18" w14:textId="77777777">
            <w:pPr>
              <w:pStyle w:val="Tab1LastColGrasNoContent"/>
              <w:rPr>
                <w:sz w:val="16"/>
              </w:rPr>
            </w:pPr>
          </w:p>
        </w:tc>
      </w:tr>
      <w:tr w14:paraId="537EDFCB"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641AE7" w14:paraId="5A668438" w14:textId="77777777">
            <w:pPr>
              <w:pStyle w:val="Tab1FirstColGras"/>
            </w:pPr>
            <w:r>
              <w:t>Sub-total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29EB4537"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41CB25E6" w14:textId="77777777">
            <w:pPr>
              <w:pStyle w:val="Tab1MiddleColGras"/>
            </w:pPr>
            <w: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2979B702" w14:textId="77777777">
            <w:pPr>
              <w:pStyle w:val="Tab1MiddleColGras"/>
            </w:pPr>
            <w: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641AE7" w14:paraId="3D6E8205" w14:textId="77777777">
            <w:pPr>
              <w:pStyle w:val="Tab1LastColGras"/>
            </w:pPr>
            <w:r>
              <w:t xml:space="preserve"> </w:t>
            </w:r>
          </w:p>
        </w:tc>
      </w:tr>
      <w:tr w14:paraId="1A5558A2"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641AE7" w14:paraId="455C50C1" w14:textId="77777777">
            <w:pPr>
              <w:pStyle w:val="Tab1FirstColGras"/>
            </w:pPr>
            <w: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0192C612"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76C55EBA"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0CCFFCA3" w14:textId="77777777">
            <w:pPr>
              <w:pStyle w:val="Tab1MiddleColGrasNoContent"/>
              <w:rPr>
                <w:sz w:val="16"/>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641AE7" w14:paraId="221BA9FF" w14:textId="77777777">
            <w:pPr>
              <w:pStyle w:val="Tab1LastColGrasNoContent"/>
              <w:rPr>
                <w:sz w:val="16"/>
              </w:rPr>
            </w:pPr>
          </w:p>
        </w:tc>
      </w:tr>
      <w:tr w14:paraId="53CBA5B1"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641AE7" w14:paraId="5735ECC8" w14:textId="77777777">
            <w:pPr>
              <w:pStyle w:val="Tab1FirstColGras"/>
            </w:pPr>
            <w:r>
              <w:t>Sub-total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4AC99BC2"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336938EB" w14:textId="77777777">
            <w:pPr>
              <w:pStyle w:val="Tab1MiddleColGras"/>
            </w:pPr>
            <w: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66B9683C" w14:textId="77777777">
            <w:pPr>
              <w:pStyle w:val="Tab1MiddleColGras"/>
            </w:pPr>
            <w: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641AE7" w14:paraId="71E0AFF8" w14:textId="77777777">
            <w:pPr>
              <w:pStyle w:val="Tab1LastColGras"/>
            </w:pPr>
            <w:r>
              <w:t xml:space="preserve"> </w:t>
            </w:r>
          </w:p>
        </w:tc>
      </w:tr>
      <w:tr w14:paraId="5A79D403"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641AE7" w14:paraId="46A06705" w14:textId="77777777">
            <w:pPr>
              <w:pStyle w:val="Tab1FirstColGras"/>
            </w:pPr>
            <w:r>
              <w:t>4. Other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129CFDFD"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2BC89E37"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4A6A6C83" w14:textId="77777777">
            <w:pPr>
              <w:pStyle w:val="Tab1MiddleColGrasNoContent"/>
              <w:rPr>
                <w:sz w:val="16"/>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641AE7" w14:paraId="6FD1B0D5" w14:textId="77777777">
            <w:pPr>
              <w:pStyle w:val="Tab1LastColGrasNoContent"/>
              <w:rPr>
                <w:sz w:val="16"/>
              </w:rPr>
            </w:pPr>
          </w:p>
        </w:tc>
      </w:tr>
      <w:tr w14:paraId="56284002"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641AE7" w14:paraId="0EC76204" w14:textId="77777777">
            <w:pPr>
              <w:pStyle w:val="Tab1FirstColGras"/>
            </w:pPr>
            <w:r>
              <w:t>Sub-total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1207EEA6"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555B1CD0" w14:textId="77777777">
            <w:pPr>
              <w:pStyle w:val="Tab1MiddleColGras"/>
            </w:pPr>
            <w: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236D2E7B" w14:textId="77777777">
            <w:pPr>
              <w:pStyle w:val="Tab1MiddleColGras"/>
            </w:pPr>
            <w: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641AE7" w14:paraId="2E9CF323" w14:textId="77777777">
            <w:pPr>
              <w:pStyle w:val="Tab1LastColGras"/>
            </w:pPr>
            <w:r>
              <w:t xml:space="preserve"> </w:t>
            </w:r>
          </w:p>
        </w:tc>
      </w:tr>
      <w:tr w14:paraId="48C6F846"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641AE7" w14:paraId="612C72B4" w14:textId="77777777">
            <w:pPr>
              <w:pStyle w:val="Tab1FirstColGras"/>
              <w:rPr>
                <w:sz w:val="0"/>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01394567" w14:textId="77777777">
            <w:pPr>
              <w:pStyle w:val="Tab1MiddleColGras"/>
              <w:rPr>
                <w:sz w:val="0"/>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0D282403" w14:textId="77777777">
            <w:pPr>
              <w:pStyle w:val="Tab1MiddleColGras"/>
              <w:rPr>
                <w:sz w:val="0"/>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57FA4548" w14:textId="77777777">
            <w:pPr>
              <w:pStyle w:val="Tab1MiddleColGras"/>
              <w:rPr>
                <w:sz w:val="0"/>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641AE7" w14:paraId="3740B75B" w14:textId="77777777">
            <w:pPr>
              <w:pStyle w:val="Tab1LastColGras"/>
              <w:rPr>
                <w:sz w:val="0"/>
              </w:rPr>
            </w:pPr>
          </w:p>
        </w:tc>
      </w:tr>
      <w:tr w14:paraId="58D8485E" w14:textId="77777777">
        <w:tblPrEx>
          <w:tblW w:w="5000" w:type="pct"/>
          <w:tblLayout w:type="fixed"/>
          <w:tblLook w:val="04A0"/>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641AE7" w14:paraId="142F6395" w14:textId="77777777">
            <w:pPr>
              <w:pStyle w:val="TotalTabFirstColBordure"/>
            </w:pPr>
            <w: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641AE7" w14:paraId="790C0FE9" w14:textId="77777777">
            <w:pPr>
              <w:pStyle w:val="TotalTabMiddleColBordureNoContent"/>
              <w:rPr>
                <w:sz w:val="16"/>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641AE7" w14:paraId="5ECB541B" w14:textId="77777777">
            <w:pPr>
              <w:pStyle w:val="TotalTabMiddleColBordure"/>
            </w:pPr>
            <w: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641AE7" w14:paraId="39667064" w14:textId="77777777">
            <w:pPr>
              <w:pStyle w:val="TotalTabMiddleColBordure"/>
            </w:pPr>
            <w: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641AE7" w14:paraId="29F28B57" w14:textId="77777777">
            <w:pPr>
              <w:pStyle w:val="TotalTabLastColBordure"/>
            </w:pPr>
            <w:r>
              <w:t xml:space="preserve"> </w:t>
            </w:r>
          </w:p>
        </w:tc>
      </w:tr>
    </w:tbl>
    <w:p w:rsidR="00641AE7" w14:paraId="7C5D2E17" w14:textId="77777777">
      <w:pPr>
        <w:pStyle w:val="TechnicalBookmark"/>
      </w:pPr>
    </w:p>
    <w:p w:rsidR="00641AE7" w14:paraId="1DBE106F" w14:textId="77777777">
      <w:pPr>
        <w:pStyle w:val="TableNote"/>
        <w:spacing w:before="60" w:after="15"/>
      </w:pPr>
      <w:r>
        <w:t>(*) Amount determined according to the provisions of the regulations relating to exposures presentation.</w:t>
      </w:r>
    </w:p>
    <w:p w:rsidR="00641AE7" w14:paraId="1F893157" w14:textId="77777777">
      <w:pPr>
        <w:pStyle w:val="BreakLine"/>
        <w:sectPr>
          <w:headerReference w:type="default" r:id="rId63"/>
          <w:footerReference w:type="default" r:id="rId64"/>
          <w:pgSz w:w="11900" w:h="16840"/>
          <w:pgMar w:top="2154" w:right="1134" w:bottom="1134" w:left="1134" w:header="400" w:footer="400" w:gutter="0"/>
          <w:cols w:space="720"/>
        </w:sectPr>
      </w:pPr>
      <w:r>
        <w:t xml:space="preserve"> </w:t>
      </w:r>
      <w:r>
        <w:cr/>
      </w:r>
    </w:p>
    <w:p w:rsidR="00641AE7" w14:paraId="6D36A73A" w14:textId="77777777">
      <w:pPr>
        <w:spacing w:line="45" w:lineRule="exact"/>
        <w:rPr>
          <w:sz w:val="5"/>
        </w:rPr>
      </w:pPr>
    </w:p>
    <w:p w:rsidR="00641AE7" w14:paraId="64BA46FE" w14:textId="77777777">
      <w:pPr>
        <w:pStyle w:val="TechnicalBookmark"/>
      </w:pPr>
      <w:r>
        <w:fldChar w:fldCharType="begin"/>
      </w:r>
      <w:r>
        <w:instrText xml:space="preserve"> SET DE152C96A812CC9DE9BB8211096CABFB "" </w:instrText>
      </w:r>
      <w:r>
        <w:fldChar w:fldCharType="separate"/>
      </w:r>
      <w:bookmarkStart w:id="101" w:name="DE152C96A812CC9DE9BB8211096CABFB"/>
      <w:bookmarkEnd w:id="101"/>
      <w:r>
        <w:fldChar w:fldCharType="end"/>
      </w:r>
    </w:p>
    <w:p w:rsidR="00641AE7" w14:paraId="59425FE7" w14:textId="77777777">
      <w:pPr>
        <w:pStyle w:val="H3"/>
      </w:pPr>
      <w:r>
        <w:t>Portfolio listing of forwards on financial instruments-Foreign Exchange</w:t>
      </w:r>
    </w:p>
    <w:p w:rsidR="00641AE7" w14:paraId="626614C1" w14:textId="77777777">
      <w:pPr>
        <w:pStyle w:val="RefToc3"/>
      </w:pPr>
      <w:bookmarkStart w:id="102" w:name="BK_35EFD357CAB5D03B39935ACEFF9F1C44"/>
      <w:bookmarkEnd w:id="102"/>
    </w:p>
    <w:p w:rsidR="00641AE7" w14:paraId="01372947" w14:textId="77777777">
      <w:pPr>
        <w:pStyle w:val="TechnicalBookmark"/>
      </w:pPr>
      <w:r>
        <w:fldChar w:fldCharType="begin"/>
      </w:r>
      <w:r>
        <w:instrText xml:space="preserve"> SET C0B39CC0D0CA07073897EA67BC493A7E "" </w:instrText>
      </w:r>
      <w:r>
        <w:fldChar w:fldCharType="separate"/>
      </w:r>
      <w:bookmarkStart w:id="103" w:name="C0B39CC0D0CA07073897EA67BC493A7E"/>
      <w:bookmarkEnd w:id="103"/>
      <w:r>
        <w:fldChar w:fldCharType="end"/>
      </w:r>
    </w:p>
    <w:p w:rsidR="00641AE7" w14:paraId="3C373141" w14:textId="77777777">
      <w:pPr>
        <w:pStyle w:val="TechnicalBookmark"/>
      </w:pPr>
    </w:p>
    <w:tbl>
      <w:tblPr>
        <w:tblW w:w="5000" w:type="pct"/>
        <w:tblBorders>
          <w:bottom w:val="single" w:sz="4" w:space="0" w:color="000000"/>
        </w:tblBorders>
        <w:tblLayout w:type="fixed"/>
        <w:tblLook w:val="04A0"/>
      </w:tblPr>
      <w:tblGrid>
        <w:gridCol w:w="2989"/>
        <w:gridCol w:w="1494"/>
        <w:gridCol w:w="1494"/>
        <w:gridCol w:w="1494"/>
        <w:gridCol w:w="2151"/>
      </w:tblGrid>
      <w:tr w14:paraId="033F5BBD" w14:textId="77777777">
        <w:tblPrEx>
          <w:tblW w:w="5000" w:type="pct"/>
          <w:tblBorders>
            <w:bottom w:val="single" w:sz="4" w:space="0" w:color="000000"/>
          </w:tblBorders>
          <w:tblLayout w:type="fixed"/>
          <w:tblLook w:val="04A0"/>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641AE7" w14:paraId="2C6967C0" w14:textId="77777777">
            <w:pPr>
              <w:pStyle w:val="EnteteTabFirstColBordure"/>
            </w:pPr>
            <w:r>
              <w:t>Type of commitment</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62BE0D96" w14:textId="77777777">
            <w:pPr>
              <w:pStyle w:val="EnteteTabMiddleColBordure"/>
              <w:spacing w:line="184" w:lineRule="exact"/>
            </w:pPr>
            <w:r>
              <w:t>Quantity or</w:t>
            </w:r>
          </w:p>
          <w:p w:rsidR="00641AE7" w14:paraId="301C0F5B" w14:textId="77777777">
            <w:pPr>
              <w:pStyle w:val="EnteteTabMiddleColBordure"/>
              <w:spacing w:line="184" w:lineRule="exact"/>
            </w:pPr>
            <w: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3F85E40F" w14:textId="77777777">
            <w:pPr>
              <w:pStyle w:val="EnteteTabMiddleColBordure"/>
              <w:spacing w:line="184" w:lineRule="exact"/>
            </w:pPr>
            <w:r>
              <w:t>Present value presented in the balance sheet</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641AE7" w14:paraId="0E8AF0AA" w14:textId="77777777">
            <w:pPr>
              <w:pStyle w:val="EnteteTabLastColBordure"/>
            </w:pPr>
            <w:r>
              <w:t>Exposure amount (*)</w:t>
            </w:r>
          </w:p>
        </w:tc>
      </w:tr>
      <w:tr w14:paraId="0FD50E45" w14:textId="77777777">
        <w:tblPrEx>
          <w:tblW w:w="5000" w:type="pct"/>
          <w:tblLayout w:type="fixed"/>
          <w:tblLook w:val="04A0"/>
        </w:tblPrEx>
        <w:trPr>
          <w:trHeight w:val="385"/>
        </w:trPr>
        <w:tc>
          <w:tcPr>
            <w:tcW w:w="300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641AE7" w14:paraId="30AF1B0E" w14:textId="77777777">
            <w:pPr>
              <w:pStyle w:val="NormalNoContent"/>
            </w:pPr>
          </w:p>
        </w:tc>
        <w:tc>
          <w:tcPr>
            <w:tcW w:w="15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41AE7" w14:paraId="48ADC72C" w14:textId="77777777">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4DBEC0B8" w14:textId="77777777">
            <w:pPr>
              <w:pStyle w:val="EnteteTabMiddleColBordure"/>
            </w:pPr>
            <w:r>
              <w:t>Asset</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29F4359A" w14:textId="77777777">
            <w:pPr>
              <w:pStyle w:val="EnteteTabMiddleColBordure"/>
            </w:pPr>
            <w:r>
              <w:t>Liability</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641AE7" w14:paraId="18B917DC" w14:textId="77777777">
            <w:pPr>
              <w:pStyle w:val="EnteteTabLastColBordure"/>
            </w:pPr>
            <w:r>
              <w:t>+/-</w:t>
            </w:r>
          </w:p>
        </w:tc>
      </w:tr>
      <w:tr w14:paraId="69F2B892"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641AE7" w14:paraId="7B911B25" w14:textId="77777777">
            <w:pPr>
              <w:pStyle w:val="Tab1FirstColGras"/>
              <w:rPr>
                <w:sz w:val="0"/>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08CB4F7C" w14:textId="77777777">
            <w:pPr>
              <w:pStyle w:val="Tab1MiddleColGras"/>
              <w:rPr>
                <w:sz w:val="0"/>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7AB4F108" w14:textId="77777777">
            <w:pPr>
              <w:pStyle w:val="Tab1MiddleColGras"/>
              <w:rPr>
                <w:sz w:val="0"/>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0A8FA776" w14:textId="77777777">
            <w:pPr>
              <w:pStyle w:val="Tab1MiddleColGras"/>
              <w:rPr>
                <w:sz w:val="0"/>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641AE7" w14:paraId="44180E8B" w14:textId="77777777">
            <w:pPr>
              <w:pStyle w:val="Tab1LastColGras"/>
              <w:rPr>
                <w:sz w:val="0"/>
              </w:rPr>
            </w:pPr>
          </w:p>
        </w:tc>
      </w:tr>
      <w:tr w14:paraId="51023C65"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641AE7" w14:paraId="1F9F9D38" w14:textId="77777777">
            <w:pPr>
              <w:pStyle w:val="Tab1FirstColGras"/>
            </w:pPr>
            <w: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495F4190"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66631172"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01A11DFB" w14:textId="77777777">
            <w:pPr>
              <w:pStyle w:val="Tab1MiddleColGrasNoContent"/>
              <w:rPr>
                <w:sz w:val="16"/>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641AE7" w14:paraId="1D07D850" w14:textId="77777777">
            <w:pPr>
              <w:pStyle w:val="Tab1LastColGrasNoContent"/>
              <w:rPr>
                <w:sz w:val="16"/>
              </w:rPr>
            </w:pPr>
          </w:p>
        </w:tc>
      </w:tr>
      <w:tr w14:paraId="32C7907A"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641AE7" w14:paraId="5DD3D109" w14:textId="77777777">
            <w:pPr>
              <w:pStyle w:val="Tab1FirstColGras"/>
            </w:pPr>
            <w:r>
              <w:t>Sub-total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22071C70"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05DACA2F" w14:textId="77777777">
            <w:pPr>
              <w:pStyle w:val="Tab1MiddleColGras"/>
            </w:pPr>
            <w: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358B2A37" w14:textId="77777777">
            <w:pPr>
              <w:pStyle w:val="Tab1MiddleColGras"/>
            </w:pPr>
            <w: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641AE7" w14:paraId="36DF6236" w14:textId="77777777">
            <w:pPr>
              <w:pStyle w:val="Tab1LastColGras"/>
            </w:pPr>
            <w:r>
              <w:t xml:space="preserve"> </w:t>
            </w:r>
          </w:p>
        </w:tc>
      </w:tr>
      <w:tr w14:paraId="28D60106"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641AE7" w14:paraId="2CFE7083" w14:textId="77777777">
            <w:pPr>
              <w:pStyle w:val="Tab1FirstColGras"/>
            </w:pPr>
            <w: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382F236A"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036E5A7A"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3B9199F1" w14:textId="77777777">
            <w:pPr>
              <w:pStyle w:val="Tab1MiddleColGrasNoContent"/>
              <w:rPr>
                <w:sz w:val="16"/>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641AE7" w14:paraId="5BCB7F0D" w14:textId="77777777">
            <w:pPr>
              <w:pStyle w:val="Tab1LastColGrasNoContent"/>
              <w:rPr>
                <w:sz w:val="16"/>
              </w:rPr>
            </w:pPr>
          </w:p>
        </w:tc>
      </w:tr>
      <w:tr w14:paraId="370F514C"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641AE7" w14:paraId="34F1FADA" w14:textId="77777777">
            <w:pPr>
              <w:pStyle w:val="Tab1FirstColGras"/>
            </w:pPr>
            <w:r>
              <w:t>Sub-total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42315576"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79A868A7" w14:textId="77777777">
            <w:pPr>
              <w:pStyle w:val="Tab1MiddleColGras"/>
            </w:pPr>
            <w: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4CC3D83C" w14:textId="77777777">
            <w:pPr>
              <w:pStyle w:val="Tab1MiddleColGras"/>
            </w:pPr>
            <w: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641AE7" w14:paraId="104B6285" w14:textId="77777777">
            <w:pPr>
              <w:pStyle w:val="Tab1LastColGras"/>
            </w:pPr>
            <w:r>
              <w:t xml:space="preserve"> </w:t>
            </w:r>
          </w:p>
        </w:tc>
      </w:tr>
      <w:tr w14:paraId="3D9F3B66"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641AE7" w14:paraId="61AEA74D" w14:textId="77777777">
            <w:pPr>
              <w:pStyle w:val="Tab1FirstColGras"/>
            </w:pPr>
            <w: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045514E3"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4F0EE8C2"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0A043F55" w14:textId="77777777">
            <w:pPr>
              <w:pStyle w:val="Tab1MiddleColGrasNoContent"/>
              <w:rPr>
                <w:sz w:val="16"/>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641AE7" w14:paraId="5FFE6616" w14:textId="77777777">
            <w:pPr>
              <w:pStyle w:val="Tab1LastColGrasNoContent"/>
              <w:rPr>
                <w:sz w:val="16"/>
              </w:rPr>
            </w:pPr>
          </w:p>
        </w:tc>
      </w:tr>
      <w:tr w14:paraId="4354F7B9"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641AE7" w14:paraId="20B696FE" w14:textId="77777777">
            <w:pPr>
              <w:pStyle w:val="Tab1FirstColGras"/>
            </w:pPr>
            <w:r>
              <w:t>Sub-total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17CB4712"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6C724B3D" w14:textId="77777777">
            <w:pPr>
              <w:pStyle w:val="Tab1MiddleColGras"/>
            </w:pPr>
            <w: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77BD4ADC" w14:textId="77777777">
            <w:pPr>
              <w:pStyle w:val="Tab1MiddleColGras"/>
            </w:pPr>
            <w: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641AE7" w14:paraId="33EDC2BF" w14:textId="77777777">
            <w:pPr>
              <w:pStyle w:val="Tab1LastColGras"/>
            </w:pPr>
            <w:r>
              <w:t xml:space="preserve"> </w:t>
            </w:r>
          </w:p>
        </w:tc>
      </w:tr>
      <w:tr w14:paraId="32BFD20D"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641AE7" w14:paraId="2DB041FC" w14:textId="77777777">
            <w:pPr>
              <w:pStyle w:val="Tab1FirstColGras"/>
            </w:pPr>
            <w:r>
              <w:t>4. Other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5DE028DA"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7B8C17E5"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487DB130" w14:textId="77777777">
            <w:pPr>
              <w:pStyle w:val="Tab1MiddleColGrasNoContent"/>
              <w:rPr>
                <w:sz w:val="16"/>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641AE7" w14:paraId="1903682A" w14:textId="77777777">
            <w:pPr>
              <w:pStyle w:val="Tab1LastColGrasNoContent"/>
              <w:rPr>
                <w:sz w:val="16"/>
              </w:rPr>
            </w:pPr>
          </w:p>
        </w:tc>
      </w:tr>
      <w:tr w14:paraId="1AEF8801"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641AE7" w14:paraId="03E9F872" w14:textId="77777777">
            <w:pPr>
              <w:pStyle w:val="Tab1FirstColGras"/>
            </w:pPr>
            <w:r>
              <w:t>Sub-total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41ECD7F9"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36264BE4" w14:textId="77777777">
            <w:pPr>
              <w:pStyle w:val="Tab1MiddleColGras"/>
            </w:pPr>
            <w: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763A3AE6" w14:textId="77777777">
            <w:pPr>
              <w:pStyle w:val="Tab1MiddleColGras"/>
            </w:pPr>
            <w: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641AE7" w14:paraId="32F277ED" w14:textId="77777777">
            <w:pPr>
              <w:pStyle w:val="Tab1LastColGras"/>
            </w:pPr>
            <w:r>
              <w:t xml:space="preserve"> </w:t>
            </w:r>
          </w:p>
        </w:tc>
      </w:tr>
      <w:tr w14:paraId="092C64B9"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641AE7" w14:paraId="72415E16" w14:textId="77777777">
            <w:pPr>
              <w:pStyle w:val="Tab1FirstColGras"/>
              <w:rPr>
                <w:sz w:val="0"/>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50C35605" w14:textId="77777777">
            <w:pPr>
              <w:pStyle w:val="Tab1MiddleColGras"/>
              <w:rPr>
                <w:sz w:val="0"/>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70C7EA89" w14:textId="77777777">
            <w:pPr>
              <w:pStyle w:val="Tab1MiddleColGras"/>
              <w:rPr>
                <w:sz w:val="0"/>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407D791D" w14:textId="77777777">
            <w:pPr>
              <w:pStyle w:val="Tab1MiddleColGras"/>
              <w:rPr>
                <w:sz w:val="0"/>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641AE7" w14:paraId="289C2461" w14:textId="77777777">
            <w:pPr>
              <w:pStyle w:val="Tab1LastColGras"/>
              <w:rPr>
                <w:sz w:val="0"/>
              </w:rPr>
            </w:pPr>
          </w:p>
        </w:tc>
      </w:tr>
      <w:tr w14:paraId="3473036F" w14:textId="77777777">
        <w:tblPrEx>
          <w:tblW w:w="5000" w:type="pct"/>
          <w:tblLayout w:type="fixed"/>
          <w:tblLook w:val="04A0"/>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641AE7" w14:paraId="0720CBA0" w14:textId="77777777">
            <w:pPr>
              <w:pStyle w:val="TotalTabFirstColBordure"/>
            </w:pPr>
            <w: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641AE7" w14:paraId="1030785E" w14:textId="77777777">
            <w:pPr>
              <w:pStyle w:val="TotalTabMiddleColBordureNoContent"/>
              <w:rPr>
                <w:sz w:val="16"/>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641AE7" w14:paraId="2E866D50" w14:textId="77777777">
            <w:pPr>
              <w:pStyle w:val="TotalTabMiddleColBordure"/>
            </w:pPr>
            <w: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641AE7" w14:paraId="761C749E" w14:textId="77777777">
            <w:pPr>
              <w:pStyle w:val="TotalTabMiddleColBordure"/>
            </w:pPr>
            <w: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641AE7" w14:paraId="3CB2DA71" w14:textId="77777777">
            <w:pPr>
              <w:pStyle w:val="TotalTabLastColBordure"/>
            </w:pPr>
            <w:r>
              <w:t xml:space="preserve"> </w:t>
            </w:r>
          </w:p>
        </w:tc>
      </w:tr>
    </w:tbl>
    <w:p w:rsidR="00641AE7" w14:paraId="3B577FC2" w14:textId="77777777">
      <w:pPr>
        <w:pStyle w:val="TechnicalBookmark"/>
      </w:pPr>
    </w:p>
    <w:p w:rsidR="00641AE7" w14:paraId="26CD056D" w14:textId="77777777">
      <w:pPr>
        <w:pStyle w:val="TableNote"/>
        <w:spacing w:before="60" w:after="15"/>
      </w:pPr>
      <w:r>
        <w:t>(*) Amount determined according to the provisions of the regulations relating to exposures presentation.</w:t>
      </w:r>
    </w:p>
    <w:p w:rsidR="00641AE7" w14:paraId="2255F92C" w14:textId="77777777">
      <w:pPr>
        <w:pStyle w:val="BreakLine"/>
      </w:pPr>
      <w:r>
        <w:t xml:space="preserve"> </w:t>
      </w:r>
    </w:p>
    <w:p w:rsidR="00641AE7" w14:paraId="5744C6E7" w14:textId="77777777">
      <w:pPr>
        <w:pStyle w:val="TechnicalBookmark"/>
      </w:pPr>
      <w:r>
        <w:fldChar w:fldCharType="begin"/>
      </w:r>
      <w:r>
        <w:instrText xml:space="preserve"> SET DB72EC8A6DCC5B10AEA8FB81071D8D07 "" </w:instrText>
      </w:r>
      <w:r>
        <w:fldChar w:fldCharType="separate"/>
      </w:r>
      <w:bookmarkStart w:id="104" w:name="DB72EC8A6DCC5B10AEA8FB81071D8D07"/>
      <w:bookmarkEnd w:id="104"/>
      <w:r>
        <w:fldChar w:fldCharType="end"/>
      </w:r>
    </w:p>
    <w:p w:rsidR="00641AE7" w14:paraId="048F756C" w14:textId="77777777">
      <w:pPr>
        <w:pStyle w:val="H3SPACEBEFORE"/>
        <w:ind w:right="2400"/>
      </w:pPr>
      <w:r>
        <w:t>|</w:t>
      </w:r>
    </w:p>
    <w:p w:rsidR="00641AE7" w14:paraId="0E985A1F" w14:textId="77777777">
      <w:pPr>
        <w:pStyle w:val="H3"/>
      </w:pPr>
      <w:r>
        <w:t>Portfolio listing of forwards on financial instruments-Credit risk</w:t>
      </w:r>
    </w:p>
    <w:p w:rsidR="00641AE7" w14:paraId="05C61F59" w14:textId="77777777">
      <w:pPr>
        <w:pStyle w:val="RefToc3"/>
      </w:pPr>
      <w:bookmarkStart w:id="105" w:name="BK_EA55CB4062310CE49C2FA609891ECFCA"/>
      <w:bookmarkEnd w:id="105"/>
    </w:p>
    <w:p w:rsidR="00641AE7" w14:paraId="1CAD42C5" w14:textId="77777777">
      <w:pPr>
        <w:pStyle w:val="TechnicalBookmark"/>
      </w:pPr>
      <w:r>
        <w:fldChar w:fldCharType="begin"/>
      </w:r>
      <w:r>
        <w:instrText xml:space="preserve"> SET A9F294235CDC21ECA8C16C58715B90A1 "" </w:instrText>
      </w:r>
      <w:r>
        <w:fldChar w:fldCharType="separate"/>
      </w:r>
      <w:bookmarkStart w:id="106" w:name="A9F294235CDC21ECA8C16C58715B90A1"/>
      <w:bookmarkEnd w:id="106"/>
      <w:r>
        <w:fldChar w:fldCharType="end"/>
      </w:r>
    </w:p>
    <w:p w:rsidR="00641AE7" w14:paraId="3DE74434" w14:textId="77777777">
      <w:pPr>
        <w:pStyle w:val="TechnicalBookmark"/>
      </w:pPr>
    </w:p>
    <w:tbl>
      <w:tblPr>
        <w:tblW w:w="5000" w:type="pct"/>
        <w:tblBorders>
          <w:bottom w:val="single" w:sz="4" w:space="0" w:color="000000"/>
        </w:tblBorders>
        <w:tblLayout w:type="fixed"/>
        <w:tblLook w:val="04A0"/>
      </w:tblPr>
      <w:tblGrid>
        <w:gridCol w:w="2989"/>
        <w:gridCol w:w="1494"/>
        <w:gridCol w:w="1494"/>
        <w:gridCol w:w="1494"/>
        <w:gridCol w:w="2151"/>
      </w:tblGrid>
      <w:tr w14:paraId="79BF7818" w14:textId="77777777">
        <w:tblPrEx>
          <w:tblW w:w="5000" w:type="pct"/>
          <w:tblBorders>
            <w:bottom w:val="single" w:sz="4" w:space="0" w:color="000000"/>
          </w:tblBorders>
          <w:tblLayout w:type="fixed"/>
          <w:tblLook w:val="04A0"/>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641AE7" w14:paraId="6C30410D" w14:textId="77777777">
            <w:pPr>
              <w:pStyle w:val="EnteteTabFirstColBordure"/>
            </w:pPr>
            <w:r>
              <w:t>Type of commitment</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123C787A" w14:textId="77777777">
            <w:pPr>
              <w:pStyle w:val="EnteteTabMiddleColBordure"/>
              <w:spacing w:line="184" w:lineRule="exact"/>
            </w:pPr>
            <w:r>
              <w:t>Quantity or</w:t>
            </w:r>
          </w:p>
          <w:p w:rsidR="00641AE7" w14:paraId="34E69166" w14:textId="77777777">
            <w:pPr>
              <w:pStyle w:val="EnteteTabMiddleColBordure"/>
              <w:spacing w:line="184" w:lineRule="exact"/>
            </w:pPr>
            <w: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0C64CEEC" w14:textId="77777777">
            <w:pPr>
              <w:pStyle w:val="EnteteTabMiddleColBordure"/>
              <w:spacing w:line="184" w:lineRule="exact"/>
            </w:pPr>
            <w:r>
              <w:t>Present value presented in the balance sheet</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641AE7" w14:paraId="1262F78C" w14:textId="77777777">
            <w:pPr>
              <w:pStyle w:val="EnteteTabLastColBordure"/>
            </w:pPr>
            <w:r>
              <w:t>Exposure amount (*)</w:t>
            </w:r>
          </w:p>
        </w:tc>
      </w:tr>
      <w:tr w14:paraId="1460E772" w14:textId="77777777">
        <w:tblPrEx>
          <w:tblW w:w="5000" w:type="pct"/>
          <w:tblLayout w:type="fixed"/>
          <w:tblLook w:val="04A0"/>
        </w:tblPrEx>
        <w:trPr>
          <w:trHeight w:val="385"/>
        </w:trPr>
        <w:tc>
          <w:tcPr>
            <w:tcW w:w="300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641AE7" w14:paraId="416F2070" w14:textId="77777777">
            <w:pPr>
              <w:pStyle w:val="NormalNoContent"/>
            </w:pPr>
          </w:p>
        </w:tc>
        <w:tc>
          <w:tcPr>
            <w:tcW w:w="15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41AE7" w14:paraId="5F3C3BEE" w14:textId="77777777">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24D41219" w14:textId="77777777">
            <w:pPr>
              <w:pStyle w:val="EnteteTabMiddleColBordure"/>
            </w:pPr>
            <w:r>
              <w:t>Asset</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76C70D7D" w14:textId="77777777">
            <w:pPr>
              <w:pStyle w:val="EnteteTabMiddleColBordure"/>
            </w:pPr>
            <w:r>
              <w:t>Liability</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641AE7" w14:paraId="4D5D6E65" w14:textId="77777777">
            <w:pPr>
              <w:pStyle w:val="EnteteTabLastColBordure"/>
            </w:pPr>
            <w:r>
              <w:t>+/-</w:t>
            </w:r>
          </w:p>
        </w:tc>
      </w:tr>
      <w:tr w14:paraId="270220AB"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641AE7" w14:paraId="649BB037" w14:textId="77777777">
            <w:pPr>
              <w:pStyle w:val="Tab1FirstColGras"/>
              <w:rPr>
                <w:sz w:val="0"/>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43C429D6" w14:textId="77777777">
            <w:pPr>
              <w:pStyle w:val="Tab1MiddleColGras"/>
              <w:rPr>
                <w:sz w:val="0"/>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5785DA3F" w14:textId="77777777">
            <w:pPr>
              <w:pStyle w:val="Tab1MiddleColGras"/>
              <w:rPr>
                <w:sz w:val="0"/>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4512851E" w14:textId="77777777">
            <w:pPr>
              <w:pStyle w:val="Tab1MiddleColGras"/>
              <w:rPr>
                <w:sz w:val="0"/>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641AE7" w14:paraId="7289AEC1" w14:textId="77777777">
            <w:pPr>
              <w:pStyle w:val="Tab1LastColGras"/>
              <w:rPr>
                <w:sz w:val="0"/>
              </w:rPr>
            </w:pPr>
          </w:p>
        </w:tc>
      </w:tr>
      <w:tr w14:paraId="4BA2B168"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641AE7" w14:paraId="17AC1205" w14:textId="77777777">
            <w:pPr>
              <w:pStyle w:val="Tab1FirstColGras"/>
            </w:pPr>
            <w: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3F3C11BF"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7E81B49C"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50FAB7E9" w14:textId="77777777">
            <w:pPr>
              <w:pStyle w:val="Tab1MiddleColGrasNoContent"/>
              <w:rPr>
                <w:sz w:val="16"/>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641AE7" w14:paraId="3D6E4D92" w14:textId="77777777">
            <w:pPr>
              <w:pStyle w:val="Tab1LastColGrasNoContent"/>
              <w:rPr>
                <w:sz w:val="16"/>
              </w:rPr>
            </w:pPr>
          </w:p>
        </w:tc>
      </w:tr>
      <w:tr w14:paraId="2315A420"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641AE7" w14:paraId="3B7CB4AE" w14:textId="77777777">
            <w:pPr>
              <w:pStyle w:val="Tab1FirstColGras"/>
            </w:pPr>
            <w:r>
              <w:t>Sub-total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3A2C3F25"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4E7F304E" w14:textId="77777777">
            <w:pPr>
              <w:pStyle w:val="Tab1MiddleColGras"/>
            </w:pPr>
            <w: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006CED37" w14:textId="77777777">
            <w:pPr>
              <w:pStyle w:val="Tab1MiddleColGras"/>
            </w:pPr>
            <w: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641AE7" w14:paraId="6DD51864" w14:textId="77777777">
            <w:pPr>
              <w:pStyle w:val="Tab1LastColGras"/>
            </w:pPr>
            <w:r>
              <w:t xml:space="preserve"> </w:t>
            </w:r>
          </w:p>
        </w:tc>
      </w:tr>
      <w:tr w14:paraId="17527130"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641AE7" w14:paraId="10461EF1" w14:textId="77777777">
            <w:pPr>
              <w:pStyle w:val="Tab1FirstColGras"/>
            </w:pPr>
            <w: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6D1DC9AE"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2ACF1904"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65FF6B38" w14:textId="77777777">
            <w:pPr>
              <w:pStyle w:val="Tab1MiddleColGrasNoContent"/>
              <w:rPr>
                <w:sz w:val="16"/>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641AE7" w14:paraId="12C12919" w14:textId="77777777">
            <w:pPr>
              <w:pStyle w:val="Tab1LastColGrasNoContent"/>
              <w:rPr>
                <w:sz w:val="16"/>
              </w:rPr>
            </w:pPr>
          </w:p>
        </w:tc>
      </w:tr>
      <w:tr w14:paraId="39057A09"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641AE7" w14:paraId="50CCEE64" w14:textId="77777777">
            <w:pPr>
              <w:pStyle w:val="Tab1FirstColGras"/>
            </w:pPr>
            <w:r>
              <w:t>Sub-total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60E255C2"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6600CEBD" w14:textId="77777777">
            <w:pPr>
              <w:pStyle w:val="Tab1MiddleColGras"/>
            </w:pPr>
            <w: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48080BA4" w14:textId="77777777">
            <w:pPr>
              <w:pStyle w:val="Tab1MiddleColGras"/>
            </w:pPr>
            <w: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641AE7" w14:paraId="77B36A64" w14:textId="77777777">
            <w:pPr>
              <w:pStyle w:val="Tab1LastColGras"/>
            </w:pPr>
            <w:r>
              <w:t xml:space="preserve"> </w:t>
            </w:r>
          </w:p>
        </w:tc>
      </w:tr>
      <w:tr w14:paraId="405C1D2B"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641AE7" w14:paraId="222780EA" w14:textId="77777777">
            <w:pPr>
              <w:pStyle w:val="Tab1FirstColGras"/>
            </w:pPr>
            <w: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60895C16"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109E91FC"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2E5329CB" w14:textId="77777777">
            <w:pPr>
              <w:pStyle w:val="Tab1MiddleColGrasNoContent"/>
              <w:rPr>
                <w:sz w:val="16"/>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641AE7" w14:paraId="477721E5" w14:textId="77777777">
            <w:pPr>
              <w:pStyle w:val="Tab1LastColGrasNoContent"/>
              <w:rPr>
                <w:sz w:val="16"/>
              </w:rPr>
            </w:pPr>
          </w:p>
        </w:tc>
      </w:tr>
      <w:tr w14:paraId="39070486"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641AE7" w14:paraId="28D7BF55" w14:textId="77777777">
            <w:pPr>
              <w:pStyle w:val="Tab1FirstColGras"/>
            </w:pPr>
            <w:r>
              <w:t>Sub-total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77D3E901"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179ED65C" w14:textId="77777777">
            <w:pPr>
              <w:pStyle w:val="Tab1MiddleColGras"/>
            </w:pPr>
            <w: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439238CD" w14:textId="77777777">
            <w:pPr>
              <w:pStyle w:val="Tab1MiddleColGras"/>
            </w:pPr>
            <w: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641AE7" w14:paraId="5B99DED9" w14:textId="77777777">
            <w:pPr>
              <w:pStyle w:val="Tab1LastColGras"/>
            </w:pPr>
            <w:r>
              <w:t xml:space="preserve"> </w:t>
            </w:r>
          </w:p>
        </w:tc>
      </w:tr>
      <w:tr w14:paraId="7880BCBB"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641AE7" w14:paraId="5D454C6A" w14:textId="77777777">
            <w:pPr>
              <w:pStyle w:val="Tab1FirstColGras"/>
            </w:pPr>
            <w:r>
              <w:t>4. Other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46916024"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5222128E"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002EA463" w14:textId="77777777">
            <w:pPr>
              <w:pStyle w:val="Tab1MiddleColGrasNoContent"/>
              <w:rPr>
                <w:sz w:val="16"/>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641AE7" w14:paraId="1865126E" w14:textId="77777777">
            <w:pPr>
              <w:pStyle w:val="Tab1LastColGrasNoContent"/>
              <w:rPr>
                <w:sz w:val="16"/>
              </w:rPr>
            </w:pPr>
          </w:p>
        </w:tc>
      </w:tr>
      <w:tr w14:paraId="7A45A698"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641AE7" w14:paraId="7DD55808" w14:textId="77777777">
            <w:pPr>
              <w:pStyle w:val="Tab1FirstColGras"/>
            </w:pPr>
            <w:r>
              <w:t>Sub-total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7C9F384B"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033F8C29" w14:textId="77777777">
            <w:pPr>
              <w:pStyle w:val="Tab1MiddleColGras"/>
            </w:pPr>
            <w: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37F0BE90" w14:textId="77777777">
            <w:pPr>
              <w:pStyle w:val="Tab1MiddleColGras"/>
            </w:pPr>
            <w: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641AE7" w14:paraId="29CB6099" w14:textId="77777777">
            <w:pPr>
              <w:pStyle w:val="Tab1LastColGras"/>
            </w:pPr>
            <w:r>
              <w:t xml:space="preserve"> </w:t>
            </w:r>
          </w:p>
        </w:tc>
      </w:tr>
      <w:tr w14:paraId="7C80B776"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641AE7" w14:paraId="5D150D54" w14:textId="77777777">
            <w:pPr>
              <w:pStyle w:val="Tab1FirstColGras"/>
              <w:rPr>
                <w:sz w:val="0"/>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0BAD2FF4" w14:textId="77777777">
            <w:pPr>
              <w:pStyle w:val="Tab1MiddleColGras"/>
              <w:rPr>
                <w:sz w:val="0"/>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0E154E5A" w14:textId="77777777">
            <w:pPr>
              <w:pStyle w:val="Tab1MiddleColGras"/>
              <w:rPr>
                <w:sz w:val="0"/>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626B9AB3" w14:textId="77777777">
            <w:pPr>
              <w:pStyle w:val="Tab1MiddleColGras"/>
              <w:rPr>
                <w:sz w:val="0"/>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641AE7" w14:paraId="551AB438" w14:textId="77777777">
            <w:pPr>
              <w:pStyle w:val="Tab1LastColGras"/>
              <w:rPr>
                <w:sz w:val="0"/>
              </w:rPr>
            </w:pPr>
          </w:p>
        </w:tc>
      </w:tr>
      <w:tr w14:paraId="2A2739A5" w14:textId="77777777">
        <w:tblPrEx>
          <w:tblW w:w="5000" w:type="pct"/>
          <w:tblLayout w:type="fixed"/>
          <w:tblLook w:val="04A0"/>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641AE7" w14:paraId="710B1204" w14:textId="77777777">
            <w:pPr>
              <w:pStyle w:val="TotalTabFirstColBordure"/>
            </w:pPr>
            <w: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641AE7" w14:paraId="50BF0FE0" w14:textId="77777777">
            <w:pPr>
              <w:pStyle w:val="TotalTabMiddleColBordureNoContent"/>
              <w:rPr>
                <w:sz w:val="16"/>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641AE7" w14:paraId="4CD0D7EB" w14:textId="77777777">
            <w:pPr>
              <w:pStyle w:val="TotalTabMiddleColBordure"/>
            </w:pPr>
            <w: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641AE7" w14:paraId="02F84085" w14:textId="77777777">
            <w:pPr>
              <w:pStyle w:val="TotalTabMiddleColBordure"/>
            </w:pPr>
            <w: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641AE7" w14:paraId="08CFE23F" w14:textId="77777777">
            <w:pPr>
              <w:pStyle w:val="TotalTabLastColBordure"/>
            </w:pPr>
            <w:r>
              <w:t xml:space="preserve"> </w:t>
            </w:r>
          </w:p>
        </w:tc>
      </w:tr>
    </w:tbl>
    <w:p w:rsidR="00641AE7" w14:paraId="3DDB4699" w14:textId="77777777">
      <w:pPr>
        <w:pStyle w:val="TechnicalBookmark"/>
      </w:pPr>
    </w:p>
    <w:p w:rsidR="00641AE7" w14:paraId="20303A1B" w14:textId="77777777">
      <w:pPr>
        <w:pStyle w:val="TableNote"/>
        <w:spacing w:before="60" w:after="15"/>
      </w:pPr>
      <w:r>
        <w:t>(*) Amount determined according to the provisions of the regulations relating to exposures presentation.</w:t>
      </w:r>
    </w:p>
    <w:p w:rsidR="00641AE7" w14:paraId="7531E9C8" w14:textId="77777777">
      <w:pPr>
        <w:pStyle w:val="BreakLine"/>
        <w:sectPr>
          <w:headerReference w:type="default" r:id="rId65"/>
          <w:footerReference w:type="default" r:id="rId66"/>
          <w:pgSz w:w="11900" w:h="16840"/>
          <w:pgMar w:top="2154" w:right="1134" w:bottom="1134" w:left="1134" w:header="400" w:footer="400" w:gutter="0"/>
          <w:cols w:space="720"/>
        </w:sectPr>
      </w:pPr>
      <w:r>
        <w:t xml:space="preserve"> </w:t>
      </w:r>
      <w:r>
        <w:cr/>
      </w:r>
    </w:p>
    <w:p w:rsidR="00641AE7" w14:paraId="16E2A4E8" w14:textId="77777777">
      <w:pPr>
        <w:spacing w:line="45" w:lineRule="exact"/>
        <w:rPr>
          <w:sz w:val="5"/>
        </w:rPr>
      </w:pPr>
    </w:p>
    <w:p w:rsidR="00641AE7" w14:paraId="0FDD0684" w14:textId="77777777">
      <w:pPr>
        <w:pStyle w:val="TechnicalBookmark"/>
      </w:pPr>
      <w:r>
        <w:fldChar w:fldCharType="begin"/>
      </w:r>
      <w:r>
        <w:instrText xml:space="preserve"> SET A13425083C854791DD22728770CBEF5D "" </w:instrText>
      </w:r>
      <w:r>
        <w:fldChar w:fldCharType="separate"/>
      </w:r>
      <w:bookmarkStart w:id="107" w:name="A13425083C854791DD22728770CBEF5D"/>
      <w:bookmarkEnd w:id="107"/>
      <w:r>
        <w:fldChar w:fldCharType="end"/>
      </w:r>
    </w:p>
    <w:p w:rsidR="00641AE7" w14:paraId="2D4FAC34" w14:textId="77777777">
      <w:pPr>
        <w:pStyle w:val="H3"/>
      </w:pPr>
      <w:r>
        <w:t>Portfolio listing of forwards on financial instruments-Other exposures</w:t>
      </w:r>
    </w:p>
    <w:p w:rsidR="00641AE7" w14:paraId="648E0DD9" w14:textId="77777777">
      <w:pPr>
        <w:pStyle w:val="RefToc3"/>
      </w:pPr>
      <w:bookmarkStart w:id="108" w:name="BK_7BB7E4EAED723F8B680E5B6F522C62B9"/>
      <w:bookmarkEnd w:id="108"/>
    </w:p>
    <w:p w:rsidR="00641AE7" w14:paraId="38B61832" w14:textId="77777777">
      <w:pPr>
        <w:pStyle w:val="TechnicalBookmark"/>
      </w:pPr>
      <w:r>
        <w:fldChar w:fldCharType="begin"/>
      </w:r>
      <w:r>
        <w:instrText xml:space="preserve"> SET 2F9A5D8EC704D839FA4690B24265495F "" </w:instrText>
      </w:r>
      <w:r>
        <w:fldChar w:fldCharType="separate"/>
      </w:r>
      <w:bookmarkStart w:id="109" w:name="2F9A5D8EC704D839FA4690B24265495F"/>
      <w:bookmarkEnd w:id="109"/>
      <w:r>
        <w:fldChar w:fldCharType="end"/>
      </w:r>
    </w:p>
    <w:p w:rsidR="00641AE7" w14:paraId="3CCB1240" w14:textId="77777777">
      <w:pPr>
        <w:pStyle w:val="TechnicalBookmark"/>
      </w:pPr>
    </w:p>
    <w:tbl>
      <w:tblPr>
        <w:tblW w:w="5000" w:type="pct"/>
        <w:tblBorders>
          <w:bottom w:val="single" w:sz="4" w:space="0" w:color="000000"/>
        </w:tblBorders>
        <w:tblLayout w:type="fixed"/>
        <w:tblLook w:val="04A0"/>
      </w:tblPr>
      <w:tblGrid>
        <w:gridCol w:w="2989"/>
        <w:gridCol w:w="1494"/>
        <w:gridCol w:w="1494"/>
        <w:gridCol w:w="1494"/>
        <w:gridCol w:w="2151"/>
      </w:tblGrid>
      <w:tr w14:paraId="219BECFB" w14:textId="77777777">
        <w:tblPrEx>
          <w:tblW w:w="5000" w:type="pct"/>
          <w:tblBorders>
            <w:bottom w:val="single" w:sz="4" w:space="0" w:color="000000"/>
          </w:tblBorders>
          <w:tblLayout w:type="fixed"/>
          <w:tblLook w:val="04A0"/>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641AE7" w14:paraId="55880428" w14:textId="77777777">
            <w:pPr>
              <w:pStyle w:val="EnteteTabFirstColBordure"/>
            </w:pPr>
            <w:r>
              <w:t>Type of commitment</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5E144361" w14:textId="77777777">
            <w:pPr>
              <w:pStyle w:val="EnteteTabMiddleColBordure"/>
              <w:spacing w:line="184" w:lineRule="exact"/>
            </w:pPr>
            <w:r>
              <w:t>Quantity or</w:t>
            </w:r>
          </w:p>
          <w:p w:rsidR="00641AE7" w14:paraId="4A69B9B4" w14:textId="77777777">
            <w:pPr>
              <w:pStyle w:val="EnteteTabMiddleColBordure"/>
              <w:spacing w:line="184" w:lineRule="exact"/>
            </w:pPr>
            <w: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55060395" w14:textId="77777777">
            <w:pPr>
              <w:pStyle w:val="EnteteTabMiddleColBordure"/>
              <w:spacing w:line="184" w:lineRule="exact"/>
            </w:pPr>
            <w:r>
              <w:t>Present value presented in the balance sheet</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641AE7" w14:paraId="62C4591F" w14:textId="77777777">
            <w:pPr>
              <w:pStyle w:val="EnteteTabLastColBordure"/>
            </w:pPr>
            <w:r>
              <w:t>Exposure amount (*)</w:t>
            </w:r>
          </w:p>
        </w:tc>
      </w:tr>
      <w:tr w14:paraId="1C176245" w14:textId="77777777">
        <w:tblPrEx>
          <w:tblW w:w="5000" w:type="pct"/>
          <w:tblLayout w:type="fixed"/>
          <w:tblLook w:val="04A0"/>
        </w:tblPrEx>
        <w:trPr>
          <w:trHeight w:val="385"/>
        </w:trPr>
        <w:tc>
          <w:tcPr>
            <w:tcW w:w="300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641AE7" w14:paraId="75DF102E" w14:textId="77777777">
            <w:pPr>
              <w:pStyle w:val="NormalNoContent"/>
            </w:pPr>
          </w:p>
        </w:tc>
        <w:tc>
          <w:tcPr>
            <w:tcW w:w="15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641AE7" w14:paraId="097C9AFE" w14:textId="77777777">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0C52B381" w14:textId="77777777">
            <w:pPr>
              <w:pStyle w:val="EnteteTabMiddleColBordure"/>
            </w:pPr>
            <w:r>
              <w:t>Asset</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5BBD1C4D" w14:textId="77777777">
            <w:pPr>
              <w:pStyle w:val="EnteteTabMiddleColBordure"/>
            </w:pPr>
            <w:r>
              <w:t>Liability</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641AE7" w14:paraId="00F397E8" w14:textId="77777777">
            <w:pPr>
              <w:pStyle w:val="EnteteTabLastColBordure"/>
            </w:pPr>
            <w:r>
              <w:t>+/-</w:t>
            </w:r>
          </w:p>
        </w:tc>
      </w:tr>
      <w:tr w14:paraId="31B41834"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641AE7" w14:paraId="4821B361" w14:textId="77777777">
            <w:pPr>
              <w:pStyle w:val="Tab1FirstColGras"/>
              <w:rPr>
                <w:sz w:val="0"/>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4FEB6C10" w14:textId="77777777">
            <w:pPr>
              <w:pStyle w:val="Tab1MiddleColGras"/>
              <w:rPr>
                <w:sz w:val="0"/>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159D7F7A" w14:textId="77777777">
            <w:pPr>
              <w:pStyle w:val="Tab1MiddleColGras"/>
              <w:rPr>
                <w:sz w:val="0"/>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563020BE" w14:textId="77777777">
            <w:pPr>
              <w:pStyle w:val="Tab1MiddleColGras"/>
              <w:rPr>
                <w:sz w:val="0"/>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641AE7" w14:paraId="0F65066C" w14:textId="77777777">
            <w:pPr>
              <w:pStyle w:val="Tab1LastColGras"/>
              <w:rPr>
                <w:sz w:val="0"/>
              </w:rPr>
            </w:pPr>
          </w:p>
        </w:tc>
      </w:tr>
      <w:tr w14:paraId="1EA59978"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641AE7" w14:paraId="65115ADB" w14:textId="77777777">
            <w:pPr>
              <w:pStyle w:val="Tab1FirstColGras"/>
            </w:pPr>
            <w: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65D766D6"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1391136F"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3FA34E2F" w14:textId="77777777">
            <w:pPr>
              <w:pStyle w:val="Tab1MiddleColGrasNoContent"/>
              <w:rPr>
                <w:sz w:val="16"/>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641AE7" w14:paraId="76FB3823" w14:textId="77777777">
            <w:pPr>
              <w:pStyle w:val="Tab1LastColGrasNoContent"/>
              <w:rPr>
                <w:sz w:val="16"/>
              </w:rPr>
            </w:pPr>
          </w:p>
        </w:tc>
      </w:tr>
      <w:tr w14:paraId="7022E73E"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641AE7" w14:paraId="51FD42B8" w14:textId="77777777">
            <w:pPr>
              <w:pStyle w:val="Tab1FirstColGras"/>
            </w:pPr>
            <w:r>
              <w:t>Sub-total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7BF57A89"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136AD6FA" w14:textId="77777777">
            <w:pPr>
              <w:pStyle w:val="Tab1MiddleColGras"/>
            </w:pPr>
            <w: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04C5FC61" w14:textId="77777777">
            <w:pPr>
              <w:pStyle w:val="Tab1MiddleColGras"/>
            </w:pPr>
            <w: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641AE7" w14:paraId="3A6FDA9F" w14:textId="77777777">
            <w:pPr>
              <w:pStyle w:val="Tab1LastColGras"/>
            </w:pPr>
            <w:r>
              <w:t xml:space="preserve"> </w:t>
            </w:r>
          </w:p>
        </w:tc>
      </w:tr>
      <w:tr w14:paraId="622E8E0A"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641AE7" w14:paraId="060E1B6E" w14:textId="77777777">
            <w:pPr>
              <w:pStyle w:val="Tab1FirstColGras"/>
            </w:pPr>
            <w: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663EFFA2"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19E1DE4B"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0919A111" w14:textId="77777777">
            <w:pPr>
              <w:pStyle w:val="Tab1MiddleColGrasNoContent"/>
              <w:rPr>
                <w:sz w:val="16"/>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641AE7" w14:paraId="3744B708" w14:textId="77777777">
            <w:pPr>
              <w:pStyle w:val="Tab1LastColGrasNoContent"/>
              <w:rPr>
                <w:sz w:val="16"/>
              </w:rPr>
            </w:pPr>
          </w:p>
        </w:tc>
      </w:tr>
      <w:tr w14:paraId="2DB38706"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641AE7" w14:paraId="2F0BF132" w14:textId="77777777">
            <w:pPr>
              <w:pStyle w:val="Tab1FirstColGras"/>
            </w:pPr>
            <w:r>
              <w:t>Sub-total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7830E3A7"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069A6B5E" w14:textId="77777777">
            <w:pPr>
              <w:pStyle w:val="Tab1MiddleColGras"/>
            </w:pPr>
            <w: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6D15A5A0" w14:textId="77777777">
            <w:pPr>
              <w:pStyle w:val="Tab1MiddleColGras"/>
            </w:pPr>
            <w: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641AE7" w14:paraId="727FD8F8" w14:textId="77777777">
            <w:pPr>
              <w:pStyle w:val="Tab1LastColGras"/>
            </w:pPr>
            <w:r>
              <w:t xml:space="preserve"> </w:t>
            </w:r>
          </w:p>
        </w:tc>
      </w:tr>
      <w:tr w14:paraId="3E9CAC5A"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641AE7" w14:paraId="5B4FBE6E" w14:textId="77777777">
            <w:pPr>
              <w:pStyle w:val="Tab1FirstColGras"/>
            </w:pPr>
            <w: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1D496638"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23E3272C"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5C6278A2" w14:textId="77777777">
            <w:pPr>
              <w:pStyle w:val="Tab1MiddleColGrasNoContent"/>
              <w:rPr>
                <w:sz w:val="16"/>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641AE7" w14:paraId="48BABACA" w14:textId="77777777">
            <w:pPr>
              <w:pStyle w:val="Tab1LastColGrasNoContent"/>
              <w:rPr>
                <w:sz w:val="16"/>
              </w:rPr>
            </w:pPr>
          </w:p>
        </w:tc>
      </w:tr>
      <w:tr w14:paraId="5776DCC5"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641AE7" w14:paraId="1B8CD1CA" w14:textId="77777777">
            <w:pPr>
              <w:pStyle w:val="Tab1FirstColGras"/>
            </w:pPr>
            <w:r>
              <w:t>Sub-total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0458E4BD"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614BDC88" w14:textId="77777777">
            <w:pPr>
              <w:pStyle w:val="Tab1MiddleColGras"/>
            </w:pPr>
            <w: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36583E40" w14:textId="77777777">
            <w:pPr>
              <w:pStyle w:val="Tab1MiddleColGras"/>
            </w:pPr>
            <w: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641AE7" w14:paraId="7258E5DA" w14:textId="77777777">
            <w:pPr>
              <w:pStyle w:val="Tab1LastColGras"/>
            </w:pPr>
            <w:r>
              <w:t xml:space="preserve"> </w:t>
            </w:r>
          </w:p>
        </w:tc>
      </w:tr>
      <w:tr w14:paraId="79E72EFA"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641AE7" w14:paraId="06006615" w14:textId="77777777">
            <w:pPr>
              <w:pStyle w:val="Tab1FirstColGras"/>
            </w:pPr>
            <w:r>
              <w:t>4. Other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5858F869"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683ECA9B"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4BEF7CD1" w14:textId="77777777">
            <w:pPr>
              <w:pStyle w:val="Tab1MiddleColGrasNoContent"/>
              <w:rPr>
                <w:sz w:val="16"/>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641AE7" w14:paraId="3D9435F8" w14:textId="77777777">
            <w:pPr>
              <w:pStyle w:val="Tab1LastColGrasNoContent"/>
              <w:rPr>
                <w:sz w:val="16"/>
              </w:rPr>
            </w:pPr>
          </w:p>
        </w:tc>
      </w:tr>
      <w:tr w14:paraId="6776DDB2"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641AE7" w14:paraId="35021C64" w14:textId="77777777">
            <w:pPr>
              <w:pStyle w:val="Tab1FirstColGras"/>
            </w:pPr>
            <w:r>
              <w:t>Sub-total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2D07EDA3"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243460BB" w14:textId="77777777">
            <w:pPr>
              <w:pStyle w:val="Tab1MiddleColGras"/>
            </w:pPr>
            <w: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086FA999" w14:textId="77777777">
            <w:pPr>
              <w:pStyle w:val="Tab1MiddleColGras"/>
            </w:pPr>
            <w: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641AE7" w14:paraId="3ECA06E2" w14:textId="77777777">
            <w:pPr>
              <w:pStyle w:val="Tab1LastColGras"/>
            </w:pPr>
            <w:r>
              <w:t xml:space="preserve"> </w:t>
            </w:r>
          </w:p>
        </w:tc>
      </w:tr>
      <w:tr w14:paraId="008DBBCB"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641AE7" w14:paraId="5623EE73" w14:textId="77777777">
            <w:pPr>
              <w:pStyle w:val="Tab1FirstColGras"/>
              <w:rPr>
                <w:sz w:val="0"/>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3B7F8420" w14:textId="77777777">
            <w:pPr>
              <w:pStyle w:val="Tab1MiddleColGras"/>
              <w:rPr>
                <w:sz w:val="0"/>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25FC8B01" w14:textId="77777777">
            <w:pPr>
              <w:pStyle w:val="Tab1MiddleColGras"/>
              <w:rPr>
                <w:sz w:val="0"/>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641AE7" w14:paraId="646D74DC" w14:textId="77777777">
            <w:pPr>
              <w:pStyle w:val="Tab1MiddleColGras"/>
              <w:rPr>
                <w:sz w:val="0"/>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641AE7" w14:paraId="56291169" w14:textId="77777777">
            <w:pPr>
              <w:pStyle w:val="Tab1LastColGras"/>
              <w:rPr>
                <w:sz w:val="0"/>
              </w:rPr>
            </w:pPr>
          </w:p>
        </w:tc>
      </w:tr>
      <w:tr w14:paraId="441E1CF1" w14:textId="77777777">
        <w:tblPrEx>
          <w:tblW w:w="5000" w:type="pct"/>
          <w:tblLayout w:type="fixed"/>
          <w:tblLook w:val="04A0"/>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641AE7" w14:paraId="586A1BA2" w14:textId="77777777">
            <w:pPr>
              <w:pStyle w:val="TotalTabFirstColBordure"/>
            </w:pPr>
            <w: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641AE7" w14:paraId="79B2FB3A" w14:textId="77777777">
            <w:pPr>
              <w:pStyle w:val="TotalTabMiddleColBordureNoContent"/>
              <w:rPr>
                <w:sz w:val="16"/>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641AE7" w14:paraId="625CE285" w14:textId="77777777">
            <w:pPr>
              <w:pStyle w:val="TotalTabMiddleColBordure"/>
            </w:pPr>
            <w: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641AE7" w14:paraId="206AEB4D" w14:textId="77777777">
            <w:pPr>
              <w:pStyle w:val="TotalTabMiddleColBordure"/>
            </w:pPr>
            <w: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641AE7" w14:paraId="40D19A6D" w14:textId="77777777">
            <w:pPr>
              <w:pStyle w:val="TotalTabLastColBordure"/>
            </w:pPr>
            <w:r>
              <w:t xml:space="preserve"> </w:t>
            </w:r>
          </w:p>
        </w:tc>
      </w:tr>
    </w:tbl>
    <w:p w:rsidR="00641AE7" w14:paraId="52491F1E" w14:textId="77777777">
      <w:pPr>
        <w:pStyle w:val="TechnicalBookmark"/>
      </w:pPr>
    </w:p>
    <w:p w:rsidR="00641AE7" w14:paraId="5A3BAC5F" w14:textId="77777777">
      <w:pPr>
        <w:pStyle w:val="TableNote"/>
        <w:spacing w:before="60" w:after="15"/>
      </w:pPr>
      <w:r>
        <w:t>(*) Amount determined according to the provisions of the regulations relating to exposures presentation.</w:t>
      </w:r>
    </w:p>
    <w:p w:rsidR="00641AE7" w14:paraId="3E50969F" w14:textId="77777777">
      <w:pPr>
        <w:pStyle w:val="BreakLine"/>
      </w:pPr>
      <w:r>
        <w:t xml:space="preserve"> </w:t>
      </w:r>
    </w:p>
    <w:p w:rsidR="00641AE7" w14:paraId="34AF30FF" w14:textId="77777777">
      <w:pPr>
        <w:pStyle w:val="TechnicalBookmark"/>
      </w:pPr>
      <w:r>
        <w:fldChar w:fldCharType="begin"/>
      </w:r>
      <w:r>
        <w:instrText xml:space="preserve"> SET ECEA6D51EB80B6A53865D4A954F3130F "" </w:instrText>
      </w:r>
      <w:r>
        <w:fldChar w:fldCharType="separate"/>
      </w:r>
      <w:bookmarkStart w:id="110" w:name="ECEA6D51EB80B6A53865D4A954F3130F"/>
      <w:bookmarkEnd w:id="110"/>
      <w:r>
        <w:fldChar w:fldCharType="end"/>
      </w:r>
    </w:p>
    <w:p w:rsidR="00641AE7" w14:paraId="3FF77B4E" w14:textId="77777777">
      <w:pPr>
        <w:pStyle w:val="H2SPACEBEFORE"/>
        <w:ind w:right="2400"/>
      </w:pPr>
      <w:r>
        <w:t>|</w:t>
      </w:r>
    </w:p>
    <w:p w:rsidR="00641AE7" w14:paraId="144242EB" w14:textId="77777777">
      <w:pPr>
        <w:pStyle w:val="H2"/>
      </w:pPr>
      <w:r>
        <w:t>Portfolio listing of forwards on financial instruments or foreign exchange forward transactions used to hedge a unit category</w:t>
      </w:r>
    </w:p>
    <w:p w:rsidR="00641AE7" w14:paraId="4D0DF435" w14:textId="77777777">
      <w:pPr>
        <w:pStyle w:val="RefToc2"/>
      </w:pPr>
      <w:bookmarkStart w:id="111" w:name="BK_767E7A61112260BD3A36615A069EA1E8"/>
      <w:bookmarkEnd w:id="111"/>
      <w:r>
        <w:t>Portfolio listing of forwards on financial instruments or foreign exchange forward transactions used to hedge a unit category</w:t>
      </w:r>
    </w:p>
    <w:p w:rsidR="00641AE7" w14:paraId="2B5E6FFE" w14:textId="77777777">
      <w:pPr>
        <w:pStyle w:val="TechnicalBookmark"/>
      </w:pPr>
      <w:r>
        <w:fldChar w:fldCharType="begin"/>
      </w:r>
      <w:r>
        <w:instrText xml:space="preserve"> SET 481F53F6542519C11871F2443AA7049B "" </w:instrText>
      </w:r>
      <w:r>
        <w:fldChar w:fldCharType="separate"/>
      </w:r>
      <w:bookmarkStart w:id="112" w:name="481F53F6542519C11871F2443AA7049B"/>
      <w:bookmarkEnd w:id="112"/>
      <w:r>
        <w:fldChar w:fldCharType="end"/>
      </w:r>
    </w:p>
    <w:p w:rsidR="00641AE7" w14:paraId="60FB3BD6" w14:textId="77777777">
      <w:pPr>
        <w:pStyle w:val="Text"/>
        <w:spacing w:after="15"/>
      </w:pPr>
      <w:r>
        <w:t>The UCI under review is not covered by this section.</w:t>
      </w:r>
    </w:p>
    <w:p w:rsidR="00641AE7" w14:paraId="21337568" w14:textId="77777777">
      <w:pPr>
        <w:pStyle w:val="BreakLine"/>
      </w:pPr>
      <w:r>
        <w:t xml:space="preserve"> </w:t>
      </w:r>
    </w:p>
    <w:p w:rsidR="00641AE7" w14:paraId="4E2BE980" w14:textId="77777777">
      <w:pPr>
        <w:pStyle w:val="TechnicalBookmark"/>
      </w:pPr>
      <w:r>
        <w:fldChar w:fldCharType="begin"/>
      </w:r>
      <w:r>
        <w:instrText xml:space="preserve"> SET ECF0B5035F52B332E250D4563EEBD5CF "" </w:instrText>
      </w:r>
      <w:r>
        <w:fldChar w:fldCharType="separate"/>
      </w:r>
      <w:bookmarkStart w:id="113" w:name="ECF0B5035F52B332E250D4563EEBD5CF"/>
      <w:bookmarkEnd w:id="113"/>
      <w:r>
        <w:fldChar w:fldCharType="end"/>
      </w:r>
    </w:p>
    <w:p w:rsidR="00641AE7" w14:paraId="05A9C1B9" w14:textId="77777777">
      <w:pPr>
        <w:pStyle w:val="H2SPACEBEFORE"/>
        <w:ind w:right="2400"/>
      </w:pPr>
      <w:r>
        <w:t>|</w:t>
      </w:r>
    </w:p>
    <w:p w:rsidR="00641AE7" w14:paraId="5C799119" w14:textId="77777777">
      <w:pPr>
        <w:pStyle w:val="H2"/>
      </w:pPr>
      <w:bookmarkStart w:id="114" w:name="Portfolio_listing_summary"/>
      <w:bookmarkEnd w:id="114"/>
      <w:r>
        <w:t>Portfolio listing summary</w:t>
      </w:r>
    </w:p>
    <w:p w:rsidR="00641AE7" w14:paraId="3EC06371" w14:textId="77777777">
      <w:pPr>
        <w:pStyle w:val="RefToc2"/>
      </w:pPr>
      <w:bookmarkStart w:id="115" w:name="BK_22038808FD5EFA8B055C6C27819604C2"/>
      <w:bookmarkEnd w:id="115"/>
      <w:r>
        <w:t>Portfolio listing summary</w:t>
      </w:r>
    </w:p>
    <w:p w:rsidR="00641AE7" w14:paraId="75B3CD73" w14:textId="77777777">
      <w:pPr>
        <w:pStyle w:val="TechnicalBookmark"/>
      </w:pPr>
      <w:r>
        <w:fldChar w:fldCharType="begin"/>
      </w:r>
      <w:r>
        <w:instrText xml:space="preserve"> SET ADB9C327F3FA398D6A47F4CF8A950A13 "" </w:instrText>
      </w:r>
      <w:r>
        <w:fldChar w:fldCharType="separate"/>
      </w:r>
      <w:bookmarkStart w:id="116" w:name="ADB9C327F3FA398D6A47F4CF8A950A13"/>
      <w:bookmarkEnd w:id="116"/>
      <w:r>
        <w:fldChar w:fldCharType="end"/>
      </w:r>
    </w:p>
    <w:p w:rsidR="00641AE7" w14:paraId="0DDDA818" w14:textId="77777777">
      <w:pPr>
        <w:pStyle w:val="TechnicalBookmark"/>
      </w:pPr>
    </w:p>
    <w:tbl>
      <w:tblPr>
        <w:tblW w:w="5000" w:type="pct"/>
        <w:tblLayout w:type="fixed"/>
        <w:tblLook w:val="04A0"/>
      </w:tblPr>
      <w:tblGrid>
        <w:gridCol w:w="6731"/>
        <w:gridCol w:w="2896"/>
      </w:tblGrid>
      <w:tr w14:paraId="76C76384" w14:textId="77777777">
        <w:tblPrEx>
          <w:tblW w:w="5000" w:type="pct"/>
          <w:tblLayout w:type="fixed"/>
          <w:tblLook w:val="04A0"/>
        </w:tblPrEx>
        <w:trPr>
          <w:trHeight w:val="385"/>
        </w:trPr>
        <w:tc>
          <w:tcPr>
            <w:tcW w:w="6740" w:type="dxa"/>
            <w:tcBorders>
              <w:bottom w:val="single" w:sz="6" w:space="0" w:color="000000"/>
            </w:tcBorders>
            <w:tcMar>
              <w:top w:w="0" w:type="dxa"/>
              <w:left w:w="0" w:type="dxa"/>
              <w:bottom w:w="0" w:type="dxa"/>
              <w:right w:w="0" w:type="dxa"/>
            </w:tcMar>
            <w:vAlign w:val="bottom"/>
          </w:tcPr>
          <w:p w:rsidR="00641AE7" w14:paraId="0B86692E" w14:textId="77777777">
            <w:pPr>
              <w:pStyle w:val="EnteteTabNoBordureUpNoGrasNoContent"/>
              <w:rPr>
                <w:sz w:val="16"/>
              </w:rPr>
            </w:pPr>
          </w:p>
        </w:tc>
        <w:tc>
          <w:tcPr>
            <w:tcW w:w="29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641AE7" w14:paraId="3E7DAFA0" w14:textId="77777777">
            <w:pPr>
              <w:pStyle w:val="EnteteTabLastColBordure"/>
              <w:spacing w:line="184" w:lineRule="exact"/>
            </w:pPr>
            <w:r>
              <w:t>Present value presented in the balance sheet</w:t>
            </w:r>
          </w:p>
        </w:tc>
      </w:tr>
      <w:tr w14:paraId="4A61CD19" w14:textId="77777777">
        <w:tblPrEx>
          <w:tblW w:w="5000" w:type="pct"/>
          <w:tblLayout w:type="fixed"/>
          <w:tblLook w:val="04A0"/>
        </w:tblPrEx>
        <w:trPr>
          <w:trHeight w:hRule="exact" w:val="21"/>
        </w:trPr>
        <w:tc>
          <w:tcPr>
            <w:tcW w:w="6740" w:type="dxa"/>
            <w:tcBorders>
              <w:top w:val="single" w:sz="4" w:space="0" w:color="000000"/>
              <w:left w:val="single" w:sz="4" w:space="0" w:color="232323"/>
            </w:tcBorders>
            <w:tcMar>
              <w:top w:w="0" w:type="dxa"/>
              <w:left w:w="0" w:type="dxa"/>
              <w:bottom w:w="39" w:type="dxa"/>
              <w:right w:w="0" w:type="dxa"/>
            </w:tcMar>
            <w:vAlign w:val="center"/>
          </w:tcPr>
          <w:p w:rsidR="00641AE7" w14:paraId="5A41A95A" w14:textId="77777777">
            <w:pPr>
              <w:pStyle w:val="Tab1FirstColNonGrasBordureUpNoContent"/>
              <w:rPr>
                <w:sz w:val="16"/>
              </w:rPr>
            </w:pPr>
          </w:p>
        </w:tc>
        <w:tc>
          <w:tcPr>
            <w:tcW w:w="2900" w:type="dxa"/>
            <w:tcBorders>
              <w:left w:val="single" w:sz="4" w:space="0" w:color="000000"/>
              <w:right w:val="single" w:sz="4" w:space="0" w:color="000000"/>
            </w:tcBorders>
            <w:tcMar>
              <w:top w:w="0" w:type="dxa"/>
              <w:left w:w="0" w:type="dxa"/>
              <w:bottom w:w="0" w:type="dxa"/>
              <w:right w:w="0" w:type="dxa"/>
            </w:tcMar>
            <w:vAlign w:val="center"/>
          </w:tcPr>
          <w:p w:rsidR="00641AE7" w14:paraId="240AB8D7" w14:textId="77777777">
            <w:pPr>
              <w:pStyle w:val="Tab3LastColNonGrasNoContent"/>
              <w:rPr>
                <w:sz w:val="16"/>
              </w:rPr>
            </w:pPr>
          </w:p>
        </w:tc>
      </w:tr>
      <w:tr w14:paraId="7D8D3F42" w14:textId="77777777">
        <w:tblPrEx>
          <w:tblW w:w="5000" w:type="pct"/>
          <w:tblLayout w:type="fixed"/>
          <w:tblLook w:val="04A0"/>
        </w:tblPrEx>
        <w:trPr>
          <w:trHeight w:val="262"/>
        </w:trPr>
        <w:tc>
          <w:tcPr>
            <w:tcW w:w="6740" w:type="dxa"/>
            <w:tcBorders>
              <w:left w:val="single" w:sz="4" w:space="0" w:color="000000"/>
            </w:tcBorders>
            <w:tcMar>
              <w:top w:w="0" w:type="dxa"/>
              <w:left w:w="0" w:type="dxa"/>
              <w:bottom w:w="22" w:type="dxa"/>
              <w:right w:w="0" w:type="dxa"/>
            </w:tcMar>
            <w:vAlign w:val="center"/>
          </w:tcPr>
          <w:p w:rsidR="00641AE7" w14:paraId="25060C61" w14:textId="77777777">
            <w:pPr>
              <w:pStyle w:val="Tab1FirstColNonGras"/>
            </w:pPr>
            <w:r>
              <w:t>Total inventory of eligible assets and liabilities (excl. forward financial instruments)</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641AE7" w14:paraId="7415A5F9" w14:textId="77777777">
            <w:pPr>
              <w:pStyle w:val="Tab3LastColNonGras"/>
            </w:pPr>
            <w:r>
              <w:t>497,985,436.19</w:t>
            </w:r>
          </w:p>
        </w:tc>
      </w:tr>
      <w:tr w14:paraId="3445CF2D" w14:textId="77777777">
        <w:tblPrEx>
          <w:tblW w:w="5000" w:type="pct"/>
          <w:tblLayout w:type="fixed"/>
          <w:tblLook w:val="04A0"/>
        </w:tblPrEx>
        <w:trPr>
          <w:trHeight w:val="262"/>
        </w:trPr>
        <w:tc>
          <w:tcPr>
            <w:tcW w:w="6740" w:type="dxa"/>
            <w:tcBorders>
              <w:left w:val="single" w:sz="4" w:space="0" w:color="000000"/>
            </w:tcBorders>
            <w:tcMar>
              <w:top w:w="0" w:type="dxa"/>
              <w:left w:w="0" w:type="dxa"/>
              <w:bottom w:w="22" w:type="dxa"/>
              <w:right w:w="0" w:type="dxa"/>
            </w:tcMar>
            <w:vAlign w:val="center"/>
          </w:tcPr>
          <w:p w:rsidR="00641AE7" w14:paraId="2EC0C648" w14:textId="77777777">
            <w:pPr>
              <w:pStyle w:val="Tab1FirstColNonGras"/>
            </w:pPr>
            <w:r>
              <w:t>Inventory of FDI (except FDI used for hedging of issued shares):</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641AE7" w14:paraId="34838303" w14:textId="77777777">
            <w:pPr>
              <w:pStyle w:val="Tab3LastColNonGrasNoContent"/>
              <w:rPr>
                <w:sz w:val="16"/>
              </w:rPr>
            </w:pPr>
          </w:p>
        </w:tc>
      </w:tr>
      <w:tr w14:paraId="6933D715" w14:textId="77777777">
        <w:tblPrEx>
          <w:tblW w:w="5000" w:type="pct"/>
          <w:tblLayout w:type="fixed"/>
          <w:tblLook w:val="04A0"/>
        </w:tblPrEx>
        <w:trPr>
          <w:trHeight w:val="285"/>
        </w:trPr>
        <w:tc>
          <w:tcPr>
            <w:tcW w:w="6740" w:type="dxa"/>
            <w:tcBorders>
              <w:left w:val="single" w:sz="4" w:space="0" w:color="000000"/>
            </w:tcBorders>
            <w:tcMar>
              <w:top w:w="0" w:type="dxa"/>
              <w:left w:w="0" w:type="dxa"/>
              <w:bottom w:w="0" w:type="dxa"/>
              <w:right w:w="0" w:type="dxa"/>
            </w:tcMar>
            <w:vAlign w:val="center"/>
          </w:tcPr>
          <w:p w:rsidR="00641AE7" w14:paraId="7529B6F4" w14:textId="77777777">
            <w:pPr>
              <w:pStyle w:val="Tab2FirstColNonGras"/>
            </w:pPr>
            <w:r>
              <w:t>Total forex futures transactions</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641AE7" w14:paraId="5C5CA507" w14:textId="77777777">
            <w:pPr>
              <w:pStyle w:val="Tab3LastColNonGras"/>
            </w:pPr>
            <w:r>
              <w:t xml:space="preserve"> </w:t>
            </w:r>
          </w:p>
        </w:tc>
      </w:tr>
      <w:tr w14:paraId="7509BFB3" w14:textId="77777777">
        <w:tblPrEx>
          <w:tblW w:w="5000" w:type="pct"/>
          <w:tblLayout w:type="fixed"/>
          <w:tblLook w:val="04A0"/>
        </w:tblPrEx>
        <w:trPr>
          <w:trHeight w:val="285"/>
        </w:trPr>
        <w:tc>
          <w:tcPr>
            <w:tcW w:w="6740" w:type="dxa"/>
            <w:tcBorders>
              <w:left w:val="single" w:sz="4" w:space="0" w:color="000000"/>
            </w:tcBorders>
            <w:tcMar>
              <w:top w:w="0" w:type="dxa"/>
              <w:left w:w="0" w:type="dxa"/>
              <w:bottom w:w="0" w:type="dxa"/>
              <w:right w:w="0" w:type="dxa"/>
            </w:tcMar>
            <w:vAlign w:val="center"/>
          </w:tcPr>
          <w:p w:rsidR="00641AE7" w14:paraId="04CF1CCB" w14:textId="77777777">
            <w:pPr>
              <w:pStyle w:val="Tab2FirstColNonGras"/>
            </w:pPr>
            <w:r>
              <w:t>Total forward financial  instruments - equities</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641AE7" w14:paraId="18905B42" w14:textId="77777777">
            <w:pPr>
              <w:pStyle w:val="Tab3LastColNonGras"/>
            </w:pPr>
            <w:r>
              <w:t>-13,992.50</w:t>
            </w:r>
          </w:p>
        </w:tc>
      </w:tr>
      <w:tr w14:paraId="227C9012" w14:textId="77777777">
        <w:tblPrEx>
          <w:tblW w:w="5000" w:type="pct"/>
          <w:tblLayout w:type="fixed"/>
          <w:tblLook w:val="04A0"/>
        </w:tblPrEx>
        <w:trPr>
          <w:trHeight w:val="285"/>
        </w:trPr>
        <w:tc>
          <w:tcPr>
            <w:tcW w:w="6740" w:type="dxa"/>
            <w:tcBorders>
              <w:left w:val="single" w:sz="4" w:space="0" w:color="000000"/>
            </w:tcBorders>
            <w:tcMar>
              <w:top w:w="0" w:type="dxa"/>
              <w:left w:w="0" w:type="dxa"/>
              <w:bottom w:w="0" w:type="dxa"/>
              <w:right w:w="0" w:type="dxa"/>
            </w:tcMar>
            <w:vAlign w:val="center"/>
          </w:tcPr>
          <w:p w:rsidR="00641AE7" w14:paraId="120C363C" w14:textId="77777777">
            <w:pPr>
              <w:pStyle w:val="Tab2FirstColNonGras"/>
            </w:pPr>
            <w:r>
              <w:t>Total forward financial instruments - interest rates</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641AE7" w14:paraId="7989472D" w14:textId="77777777">
            <w:pPr>
              <w:pStyle w:val="Tab3LastColNonGras"/>
            </w:pPr>
            <w:r>
              <w:t xml:space="preserve"> </w:t>
            </w:r>
          </w:p>
        </w:tc>
      </w:tr>
      <w:tr w14:paraId="44C528C7" w14:textId="77777777">
        <w:tblPrEx>
          <w:tblW w:w="5000" w:type="pct"/>
          <w:tblLayout w:type="fixed"/>
          <w:tblLook w:val="04A0"/>
        </w:tblPrEx>
        <w:trPr>
          <w:trHeight w:val="285"/>
        </w:trPr>
        <w:tc>
          <w:tcPr>
            <w:tcW w:w="6740" w:type="dxa"/>
            <w:tcBorders>
              <w:left w:val="single" w:sz="4" w:space="0" w:color="000000"/>
            </w:tcBorders>
            <w:tcMar>
              <w:top w:w="0" w:type="dxa"/>
              <w:left w:w="0" w:type="dxa"/>
              <w:bottom w:w="0" w:type="dxa"/>
              <w:right w:w="0" w:type="dxa"/>
            </w:tcMar>
            <w:vAlign w:val="center"/>
          </w:tcPr>
          <w:p w:rsidR="00641AE7" w14:paraId="1FAFCCCC" w14:textId="77777777">
            <w:pPr>
              <w:pStyle w:val="Tab2FirstColNonGras"/>
            </w:pPr>
            <w:r>
              <w:t>Total forward financial instruments - forex</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641AE7" w14:paraId="365061D0" w14:textId="77777777">
            <w:pPr>
              <w:pStyle w:val="Tab3LastColNonGras"/>
            </w:pPr>
            <w:r>
              <w:t xml:space="preserve"> </w:t>
            </w:r>
          </w:p>
        </w:tc>
      </w:tr>
      <w:tr w14:paraId="70D9DA43" w14:textId="77777777">
        <w:tblPrEx>
          <w:tblW w:w="5000" w:type="pct"/>
          <w:tblLayout w:type="fixed"/>
          <w:tblLook w:val="04A0"/>
        </w:tblPrEx>
        <w:trPr>
          <w:trHeight w:val="285"/>
        </w:trPr>
        <w:tc>
          <w:tcPr>
            <w:tcW w:w="6740" w:type="dxa"/>
            <w:tcBorders>
              <w:left w:val="single" w:sz="4" w:space="0" w:color="000000"/>
            </w:tcBorders>
            <w:tcMar>
              <w:top w:w="0" w:type="dxa"/>
              <w:left w:w="0" w:type="dxa"/>
              <w:bottom w:w="0" w:type="dxa"/>
              <w:right w:w="0" w:type="dxa"/>
            </w:tcMar>
            <w:vAlign w:val="center"/>
          </w:tcPr>
          <w:p w:rsidR="00641AE7" w14:paraId="5ABA2751" w14:textId="77777777">
            <w:pPr>
              <w:pStyle w:val="Tab2FirstColNonGras"/>
            </w:pPr>
            <w:r>
              <w:t>Total forward financial instruments - credit</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641AE7" w14:paraId="32834424" w14:textId="77777777">
            <w:pPr>
              <w:pStyle w:val="Tab3LastColNonGras"/>
            </w:pPr>
            <w:r>
              <w:t xml:space="preserve"> </w:t>
            </w:r>
          </w:p>
        </w:tc>
      </w:tr>
      <w:tr w14:paraId="4ED75F6D" w14:textId="77777777">
        <w:tblPrEx>
          <w:tblW w:w="5000" w:type="pct"/>
          <w:tblLayout w:type="fixed"/>
          <w:tblLook w:val="04A0"/>
        </w:tblPrEx>
        <w:trPr>
          <w:trHeight w:val="285"/>
        </w:trPr>
        <w:tc>
          <w:tcPr>
            <w:tcW w:w="6740" w:type="dxa"/>
            <w:tcBorders>
              <w:left w:val="single" w:sz="4" w:space="0" w:color="000000"/>
            </w:tcBorders>
            <w:tcMar>
              <w:top w:w="0" w:type="dxa"/>
              <w:left w:w="0" w:type="dxa"/>
              <w:bottom w:w="0" w:type="dxa"/>
              <w:right w:w="0" w:type="dxa"/>
            </w:tcMar>
            <w:vAlign w:val="center"/>
          </w:tcPr>
          <w:p w:rsidR="00641AE7" w14:paraId="70973D97" w14:textId="77777777">
            <w:pPr>
              <w:pStyle w:val="Tab2FirstColNonGras"/>
            </w:pPr>
            <w:r>
              <w:t>Total forward financial instruments - other exposures</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641AE7" w14:paraId="7522B06E" w14:textId="77777777">
            <w:pPr>
              <w:pStyle w:val="Tab3LastColNonGras"/>
            </w:pPr>
            <w:r>
              <w:t xml:space="preserve"> </w:t>
            </w:r>
          </w:p>
        </w:tc>
      </w:tr>
      <w:tr w14:paraId="091A4FD8" w14:textId="77777777">
        <w:tblPrEx>
          <w:tblW w:w="5000" w:type="pct"/>
          <w:tblLayout w:type="fixed"/>
          <w:tblLook w:val="04A0"/>
        </w:tblPrEx>
        <w:trPr>
          <w:trHeight w:val="262"/>
        </w:trPr>
        <w:tc>
          <w:tcPr>
            <w:tcW w:w="6740" w:type="dxa"/>
            <w:tcBorders>
              <w:left w:val="single" w:sz="4" w:space="0" w:color="000000"/>
            </w:tcBorders>
            <w:tcMar>
              <w:top w:w="0" w:type="dxa"/>
              <w:left w:w="0" w:type="dxa"/>
              <w:bottom w:w="22" w:type="dxa"/>
              <w:right w:w="0" w:type="dxa"/>
            </w:tcMar>
            <w:vAlign w:val="center"/>
          </w:tcPr>
          <w:p w:rsidR="00641AE7" w14:paraId="3774AEFE" w14:textId="77777777">
            <w:pPr>
              <w:pStyle w:val="Tab1FirstColNonGras"/>
            </w:pPr>
            <w:r>
              <w:t>Inventory of forward financial instruments used to hedge issued units</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641AE7" w14:paraId="126A0A50" w14:textId="77777777">
            <w:pPr>
              <w:pStyle w:val="Tab3LastColNonGras"/>
            </w:pPr>
            <w:r>
              <w:t xml:space="preserve"> </w:t>
            </w:r>
          </w:p>
        </w:tc>
      </w:tr>
      <w:tr w14:paraId="1D2F6100" w14:textId="77777777">
        <w:tblPrEx>
          <w:tblW w:w="5000" w:type="pct"/>
          <w:tblLayout w:type="fixed"/>
          <w:tblLook w:val="04A0"/>
        </w:tblPrEx>
        <w:trPr>
          <w:trHeight w:val="262"/>
        </w:trPr>
        <w:tc>
          <w:tcPr>
            <w:tcW w:w="6740" w:type="dxa"/>
            <w:tcBorders>
              <w:left w:val="single" w:sz="4" w:space="0" w:color="000000"/>
            </w:tcBorders>
            <w:tcMar>
              <w:top w:w="0" w:type="dxa"/>
              <w:left w:w="0" w:type="dxa"/>
              <w:bottom w:w="22" w:type="dxa"/>
              <w:right w:w="0" w:type="dxa"/>
            </w:tcMar>
            <w:vAlign w:val="center"/>
          </w:tcPr>
          <w:p w:rsidR="00641AE7" w14:paraId="5175CE76" w14:textId="77777777">
            <w:pPr>
              <w:pStyle w:val="Tab1FirstColNonGras"/>
            </w:pPr>
            <w:r>
              <w:t>Other assets (+)</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641AE7" w14:paraId="2F7E592A" w14:textId="77777777">
            <w:pPr>
              <w:pStyle w:val="Tab3LastColNonGras"/>
            </w:pPr>
            <w:r>
              <w:t>3,249,580.25</w:t>
            </w:r>
          </w:p>
        </w:tc>
      </w:tr>
      <w:tr w14:paraId="7D3C3229" w14:textId="77777777">
        <w:tblPrEx>
          <w:tblW w:w="5000" w:type="pct"/>
          <w:tblLayout w:type="fixed"/>
          <w:tblLook w:val="04A0"/>
        </w:tblPrEx>
        <w:trPr>
          <w:trHeight w:val="262"/>
        </w:trPr>
        <w:tc>
          <w:tcPr>
            <w:tcW w:w="6740" w:type="dxa"/>
            <w:tcBorders>
              <w:left w:val="single" w:sz="4" w:space="0" w:color="000000"/>
            </w:tcBorders>
            <w:tcMar>
              <w:top w:w="0" w:type="dxa"/>
              <w:left w:w="0" w:type="dxa"/>
              <w:bottom w:w="22" w:type="dxa"/>
              <w:right w:w="0" w:type="dxa"/>
            </w:tcMar>
            <w:vAlign w:val="center"/>
          </w:tcPr>
          <w:p w:rsidR="00641AE7" w14:paraId="3DA8EE14" w14:textId="77777777">
            <w:pPr>
              <w:pStyle w:val="Tab1FirstColNonGras"/>
            </w:pPr>
            <w:r>
              <w:t>Other liabilities (-)</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641AE7" w14:paraId="14C24E22" w14:textId="77777777">
            <w:pPr>
              <w:pStyle w:val="Tab3LastColNonGras"/>
            </w:pPr>
            <w:r>
              <w:t>-1,400,108.56</w:t>
            </w:r>
          </w:p>
        </w:tc>
      </w:tr>
      <w:tr w14:paraId="637FD0F1" w14:textId="77777777">
        <w:tblPrEx>
          <w:tblW w:w="5000" w:type="pct"/>
          <w:tblLayout w:type="fixed"/>
          <w:tblLook w:val="04A0"/>
        </w:tblPrEx>
        <w:trPr>
          <w:trHeight w:val="262"/>
        </w:trPr>
        <w:tc>
          <w:tcPr>
            <w:tcW w:w="6740" w:type="dxa"/>
            <w:tcBorders>
              <w:left w:val="single" w:sz="4" w:space="0" w:color="000000"/>
            </w:tcBorders>
            <w:tcMar>
              <w:top w:w="0" w:type="dxa"/>
              <w:left w:w="0" w:type="dxa"/>
              <w:bottom w:w="22" w:type="dxa"/>
              <w:right w:w="0" w:type="dxa"/>
            </w:tcMar>
            <w:vAlign w:val="center"/>
          </w:tcPr>
          <w:p w:rsidR="00641AE7" w14:paraId="095D3780" w14:textId="77777777">
            <w:pPr>
              <w:pStyle w:val="Tab1FirstColNonGras"/>
            </w:pPr>
            <w:r>
              <w:t>Financing liabilities (-)</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641AE7" w14:paraId="5826CC7E" w14:textId="77777777">
            <w:pPr>
              <w:pStyle w:val="Tab3LastColNonGras"/>
            </w:pPr>
            <w:r>
              <w:t xml:space="preserve"> </w:t>
            </w:r>
          </w:p>
        </w:tc>
      </w:tr>
      <w:tr w14:paraId="14FE37A0" w14:textId="77777777">
        <w:tblPrEx>
          <w:tblW w:w="5000" w:type="pct"/>
          <w:tblLayout w:type="fixed"/>
          <w:tblLook w:val="04A0"/>
        </w:tblPrEx>
        <w:trPr>
          <w:trHeight w:hRule="exact" w:val="38"/>
        </w:trPr>
        <w:tc>
          <w:tcPr>
            <w:tcW w:w="6740" w:type="dxa"/>
            <w:tcBorders>
              <w:left w:val="single" w:sz="4" w:space="0" w:color="000000"/>
            </w:tcBorders>
            <w:tcMar>
              <w:top w:w="0" w:type="dxa"/>
              <w:left w:w="0" w:type="dxa"/>
              <w:bottom w:w="22" w:type="dxa"/>
              <w:right w:w="0" w:type="dxa"/>
            </w:tcMar>
            <w:vAlign w:val="center"/>
          </w:tcPr>
          <w:p w:rsidR="00641AE7" w14:paraId="397F9F38" w14:textId="77777777">
            <w:pPr>
              <w:pStyle w:val="Tab1FirstColNonGrasNoContent"/>
              <w:rPr>
                <w:sz w:val="16"/>
              </w:rPr>
            </w:pPr>
          </w:p>
        </w:tc>
        <w:tc>
          <w:tcPr>
            <w:tcW w:w="2900" w:type="dxa"/>
            <w:tcBorders>
              <w:left w:val="single" w:sz="4" w:space="0" w:color="000000"/>
              <w:right w:val="single" w:sz="4" w:space="0" w:color="000000"/>
            </w:tcBorders>
            <w:tcMar>
              <w:top w:w="0" w:type="dxa"/>
              <w:left w:w="0" w:type="dxa"/>
              <w:bottom w:w="0" w:type="dxa"/>
              <w:right w:w="0" w:type="dxa"/>
            </w:tcMar>
            <w:vAlign w:val="center"/>
          </w:tcPr>
          <w:p w:rsidR="00641AE7" w14:paraId="700BEFDF" w14:textId="77777777">
            <w:pPr>
              <w:pStyle w:val="Tab3LastColNonGrasNoContent"/>
              <w:rPr>
                <w:sz w:val="16"/>
              </w:rPr>
            </w:pPr>
          </w:p>
        </w:tc>
      </w:tr>
      <w:tr w14:paraId="071F42E0" w14:textId="77777777">
        <w:tblPrEx>
          <w:tblW w:w="5000" w:type="pct"/>
          <w:tblLayout w:type="fixed"/>
          <w:tblLook w:val="04A0"/>
        </w:tblPrEx>
        <w:trPr>
          <w:trHeight w:val="281"/>
        </w:trPr>
        <w:tc>
          <w:tcPr>
            <w:tcW w:w="67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641AE7" w14:paraId="77A8A11B" w14:textId="77777777">
            <w:pPr>
              <w:pStyle w:val="TotalTabFirstColBordure"/>
            </w:pPr>
            <w:r>
              <w:t>Total = Net Assets</w:t>
            </w:r>
          </w:p>
        </w:tc>
        <w:tc>
          <w:tcPr>
            <w:tcW w:w="290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641AE7" w14:paraId="1B397A8D" w14:textId="77777777">
            <w:pPr>
              <w:pStyle w:val="TotalTabLastColBordure"/>
            </w:pPr>
            <w:r>
              <w:t>499,820,915.38</w:t>
            </w:r>
          </w:p>
        </w:tc>
      </w:tr>
    </w:tbl>
    <w:p w:rsidR="00641AE7" w14:paraId="55554212" w14:textId="77777777">
      <w:pPr>
        <w:pStyle w:val="TechnicalBookmark"/>
      </w:pPr>
    </w:p>
    <w:p w:rsidR="00641AE7" w14:paraId="42D49D4E" w14:textId="77777777">
      <w:pPr>
        <w:pStyle w:val="BreakLine"/>
      </w:pPr>
      <w:r>
        <w:t xml:space="preserve"> </w:t>
      </w:r>
    </w:p>
    <w:p w:rsidR="00641AE7" w14:paraId="71A3A155" w14:textId="77777777">
      <w:pPr>
        <w:pStyle w:val="TechnicalBookmark"/>
      </w:pPr>
    </w:p>
    <w:tbl>
      <w:tblPr>
        <w:tblW w:w="5000" w:type="pct"/>
        <w:tblLayout w:type="fixed"/>
        <w:tblLook w:val="04A0"/>
      </w:tblPr>
      <w:tblGrid>
        <w:gridCol w:w="4292"/>
        <w:gridCol w:w="1398"/>
        <w:gridCol w:w="1976"/>
        <w:gridCol w:w="1956"/>
      </w:tblGrid>
      <w:tr w14:paraId="1E47B6EE" w14:textId="77777777">
        <w:tblPrEx>
          <w:tblW w:w="5000" w:type="pct"/>
          <w:tblLayout w:type="fixed"/>
          <w:tblLook w:val="04A0"/>
        </w:tblPrEx>
        <w:trPr>
          <w:trHeight w:val="385"/>
        </w:trPr>
        <w:tc>
          <w:tcPr>
            <w:tcW w:w="43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641AE7" w14:paraId="2D713E94" w14:textId="77777777">
            <w:pPr>
              <w:pStyle w:val="EnteteTabFirstColBordure"/>
            </w:pPr>
            <w:r>
              <w:t>Unit name</w:t>
            </w:r>
          </w:p>
        </w:tc>
        <w:tc>
          <w:tcPr>
            <w:tcW w:w="14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6C7A819D" w14:textId="77777777">
            <w:pPr>
              <w:pStyle w:val="EnteteTabMiddleColBordure"/>
            </w:pPr>
            <w:r>
              <w:t>Unit currency</w:t>
            </w:r>
          </w:p>
        </w:tc>
        <w:tc>
          <w:tcPr>
            <w:tcW w:w="19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32CB59AC" w14:textId="77777777">
            <w:pPr>
              <w:pStyle w:val="EnteteTabMiddleColBordure"/>
            </w:pPr>
            <w:r>
              <w:t>Number of units</w:t>
            </w:r>
          </w:p>
        </w:tc>
        <w:tc>
          <w:tcPr>
            <w:tcW w:w="19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641AE7" w14:paraId="3E3BFC38" w14:textId="77777777">
            <w:pPr>
              <w:pStyle w:val="EnteteTabMiddleColBordure"/>
            </w:pPr>
            <w:r>
              <w:t>Net asset value</w:t>
            </w:r>
          </w:p>
        </w:tc>
      </w:tr>
      <w:tr w14:paraId="4A957B90" w14:textId="77777777">
        <w:tblPrEx>
          <w:tblW w:w="5000" w:type="pct"/>
          <w:tblLayout w:type="fixed"/>
          <w:tblLook w:val="04A0"/>
        </w:tblPrEx>
        <w:trPr>
          <w:trHeight w:hRule="exact" w:val="45"/>
        </w:trPr>
        <w:tc>
          <w:tcPr>
            <w:tcW w:w="4300" w:type="dxa"/>
            <w:tcBorders>
              <w:left w:val="single" w:sz="4" w:space="0" w:color="000000"/>
            </w:tcBorders>
            <w:tcMar>
              <w:top w:w="0" w:type="dxa"/>
              <w:left w:w="0" w:type="dxa"/>
              <w:bottom w:w="0" w:type="dxa"/>
              <w:right w:w="0" w:type="dxa"/>
            </w:tcMar>
            <w:vAlign w:val="center"/>
          </w:tcPr>
          <w:p w:rsidR="00641AE7" w14:paraId="40417FFC" w14:textId="77777777">
            <w:pPr>
              <w:pStyle w:val="Tab3FirstColNonGrasNoContent"/>
              <w:rPr>
                <w:sz w:val="16"/>
              </w:rPr>
            </w:pPr>
          </w:p>
        </w:tc>
        <w:tc>
          <w:tcPr>
            <w:tcW w:w="1400" w:type="dxa"/>
            <w:tcBorders>
              <w:left w:val="single" w:sz="4" w:space="0" w:color="000000"/>
              <w:right w:val="single" w:sz="4" w:space="0" w:color="000000"/>
            </w:tcBorders>
            <w:tcMar>
              <w:top w:w="0" w:type="dxa"/>
              <w:left w:w="0" w:type="dxa"/>
              <w:bottom w:w="0" w:type="dxa"/>
              <w:right w:w="0" w:type="dxa"/>
            </w:tcMar>
            <w:vAlign w:val="center"/>
          </w:tcPr>
          <w:p w:rsidR="00641AE7" w14:paraId="2BD7B0E1" w14:textId="77777777">
            <w:pPr>
              <w:pStyle w:val="Tab3MiddleColNonGrasNoContent"/>
              <w:rPr>
                <w:sz w:val="16"/>
              </w:rPr>
            </w:pPr>
          </w:p>
        </w:tc>
        <w:tc>
          <w:tcPr>
            <w:tcW w:w="1980" w:type="dxa"/>
            <w:tcBorders>
              <w:left w:val="single" w:sz="4" w:space="0" w:color="000000"/>
              <w:right w:val="single" w:sz="4" w:space="0" w:color="000000"/>
            </w:tcBorders>
            <w:tcMar>
              <w:top w:w="0" w:type="dxa"/>
              <w:left w:w="0" w:type="dxa"/>
              <w:bottom w:w="0" w:type="dxa"/>
              <w:right w:w="0" w:type="dxa"/>
            </w:tcMar>
            <w:vAlign w:val="center"/>
          </w:tcPr>
          <w:p w:rsidR="00641AE7" w14:paraId="0CA96269" w14:textId="77777777">
            <w:pPr>
              <w:pStyle w:val="Tab3MiddleColNonGrasNoContent"/>
              <w:rPr>
                <w:sz w:val="16"/>
              </w:rPr>
            </w:pPr>
          </w:p>
        </w:tc>
        <w:tc>
          <w:tcPr>
            <w:tcW w:w="1960" w:type="dxa"/>
            <w:tcBorders>
              <w:left w:val="single" w:sz="4" w:space="0" w:color="000000"/>
              <w:right w:val="single" w:sz="4" w:space="0" w:color="000000"/>
            </w:tcBorders>
            <w:tcMar>
              <w:top w:w="0" w:type="dxa"/>
              <w:left w:w="0" w:type="dxa"/>
              <w:bottom w:w="0" w:type="dxa"/>
              <w:right w:w="0" w:type="dxa"/>
            </w:tcMar>
            <w:vAlign w:val="center"/>
          </w:tcPr>
          <w:p w:rsidR="00641AE7" w14:paraId="5931123C" w14:textId="77777777">
            <w:pPr>
              <w:pStyle w:val="Tab3LastColNonGrasNoContent"/>
              <w:rPr>
                <w:sz w:val="16"/>
              </w:rPr>
            </w:pPr>
          </w:p>
        </w:tc>
      </w:tr>
      <w:tr w14:paraId="375B7A89" w14:textId="77777777">
        <w:tblPrEx>
          <w:tblW w:w="5000" w:type="pct"/>
          <w:tblLayout w:type="fixed"/>
          <w:tblLook w:val="04A0"/>
        </w:tblPrEx>
        <w:trPr>
          <w:trHeight w:val="382"/>
        </w:trPr>
        <w:tc>
          <w:tcPr>
            <w:tcW w:w="4300" w:type="dxa"/>
            <w:tcBorders>
              <w:left w:val="single" w:sz="4" w:space="0" w:color="000000"/>
            </w:tcBorders>
            <w:tcMar>
              <w:top w:w="0" w:type="dxa"/>
              <w:left w:w="0" w:type="dxa"/>
              <w:bottom w:w="22" w:type="dxa"/>
              <w:right w:w="0" w:type="dxa"/>
            </w:tcMar>
            <w:vAlign w:val="center"/>
          </w:tcPr>
          <w:p w:rsidR="00641AE7" w14:paraId="63B20F23" w14:textId="77777777">
            <w:pPr>
              <w:pStyle w:val="Tab1FirstColNonGras"/>
            </w:pPr>
            <w:r>
              <w:t>Unit AMUNDI MSCI WORLD CLIMATE PARIS ALIGNED UMWELTZEICHEN UCITS ETF</w:t>
            </w:r>
          </w:p>
        </w:tc>
        <w:tc>
          <w:tcPr>
            <w:tcW w:w="1400" w:type="dxa"/>
            <w:tcBorders>
              <w:left w:val="single" w:sz="4" w:space="0" w:color="000000"/>
              <w:right w:val="single" w:sz="4" w:space="0" w:color="000000"/>
            </w:tcBorders>
            <w:tcMar>
              <w:top w:w="0" w:type="dxa"/>
              <w:left w:w="0" w:type="dxa"/>
              <w:bottom w:w="0" w:type="dxa"/>
              <w:right w:w="0" w:type="dxa"/>
            </w:tcMar>
            <w:vAlign w:val="center"/>
          </w:tcPr>
          <w:p w:rsidR="00641AE7" w14:paraId="40FBAB06" w14:textId="77777777">
            <w:pPr>
              <w:pStyle w:val="Tab1MiddleColNonGrasCentre"/>
            </w:pPr>
            <w:r>
              <w:t>USD</w:t>
            </w:r>
          </w:p>
        </w:tc>
        <w:tc>
          <w:tcPr>
            <w:tcW w:w="1980" w:type="dxa"/>
            <w:tcBorders>
              <w:left w:val="single" w:sz="4" w:space="0" w:color="000000"/>
              <w:right w:val="single" w:sz="4" w:space="0" w:color="000000"/>
            </w:tcBorders>
            <w:tcMar>
              <w:top w:w="0" w:type="dxa"/>
              <w:left w:w="0" w:type="dxa"/>
              <w:bottom w:w="0" w:type="dxa"/>
              <w:right w:w="0" w:type="dxa"/>
            </w:tcMar>
            <w:vAlign w:val="center"/>
          </w:tcPr>
          <w:p w:rsidR="00641AE7" w14:paraId="11DCE1F2" w14:textId="77777777">
            <w:pPr>
              <w:pStyle w:val="Tab3LastColNonGras"/>
            </w:pPr>
            <w:r>
              <w:t>5,635,036</w:t>
            </w:r>
          </w:p>
        </w:tc>
        <w:tc>
          <w:tcPr>
            <w:tcW w:w="1960" w:type="dxa"/>
            <w:tcBorders>
              <w:left w:val="single" w:sz="4" w:space="0" w:color="000000"/>
              <w:right w:val="single" w:sz="4" w:space="0" w:color="000000"/>
            </w:tcBorders>
            <w:tcMar>
              <w:top w:w="0" w:type="dxa"/>
              <w:left w:w="0" w:type="dxa"/>
              <w:bottom w:w="0" w:type="dxa"/>
              <w:right w:w="0" w:type="dxa"/>
            </w:tcMar>
            <w:vAlign w:val="center"/>
          </w:tcPr>
          <w:p w:rsidR="00641AE7" w14:paraId="61D4AF71" w14:textId="77777777">
            <w:pPr>
              <w:pStyle w:val="Tab3LastColNonGras"/>
            </w:pPr>
            <w:r>
              <w:t>88.6987</w:t>
            </w:r>
          </w:p>
        </w:tc>
      </w:tr>
      <w:tr w14:paraId="38C73BC3" w14:textId="77777777">
        <w:tblPrEx>
          <w:tblW w:w="5000" w:type="pct"/>
          <w:tblLayout w:type="fixed"/>
          <w:tblLook w:val="04A0"/>
        </w:tblPrEx>
        <w:trPr>
          <w:trHeight w:hRule="exact" w:val="45"/>
        </w:trPr>
        <w:tc>
          <w:tcPr>
            <w:tcW w:w="4300" w:type="dxa"/>
            <w:tcBorders>
              <w:left w:val="single" w:sz="4" w:space="0" w:color="232323"/>
              <w:bottom w:val="single" w:sz="4" w:space="0" w:color="232323"/>
              <w:right w:val="single" w:sz="4" w:space="0" w:color="232323"/>
            </w:tcBorders>
            <w:tcMar>
              <w:top w:w="0" w:type="dxa"/>
              <w:left w:w="0" w:type="dxa"/>
              <w:bottom w:w="0" w:type="dxa"/>
              <w:right w:w="0" w:type="dxa"/>
            </w:tcMar>
          </w:tcPr>
          <w:p w:rsidR="00641AE7" w14:paraId="4B78B69B" w14:textId="77777777">
            <w:pPr>
              <w:pStyle w:val="BottomPadding"/>
            </w:pPr>
            <w:r>
              <w:t xml:space="preserve"> </w:t>
            </w:r>
          </w:p>
        </w:tc>
        <w:tc>
          <w:tcPr>
            <w:tcW w:w="1400" w:type="dxa"/>
            <w:tcBorders>
              <w:left w:val="single" w:sz="4" w:space="0" w:color="232323"/>
              <w:bottom w:val="single" w:sz="4" w:space="0" w:color="232323"/>
              <w:right w:val="single" w:sz="4" w:space="0" w:color="232323"/>
            </w:tcBorders>
            <w:tcMar>
              <w:top w:w="0" w:type="dxa"/>
              <w:left w:w="0" w:type="dxa"/>
              <w:bottom w:w="0" w:type="dxa"/>
              <w:right w:w="0" w:type="dxa"/>
            </w:tcMar>
          </w:tcPr>
          <w:p w:rsidR="00641AE7" w14:paraId="7102342B" w14:textId="77777777">
            <w:pPr>
              <w:pStyle w:val="BottomPadding"/>
            </w:pPr>
            <w:r>
              <w:t xml:space="preserve"> </w:t>
            </w:r>
          </w:p>
        </w:tc>
        <w:tc>
          <w:tcPr>
            <w:tcW w:w="1980" w:type="dxa"/>
            <w:tcBorders>
              <w:left w:val="single" w:sz="4" w:space="0" w:color="232323"/>
              <w:bottom w:val="single" w:sz="4" w:space="0" w:color="232323"/>
              <w:right w:val="single" w:sz="4" w:space="0" w:color="232323"/>
            </w:tcBorders>
            <w:tcMar>
              <w:top w:w="0" w:type="dxa"/>
              <w:left w:w="0" w:type="dxa"/>
              <w:bottom w:w="0" w:type="dxa"/>
              <w:right w:w="0" w:type="dxa"/>
            </w:tcMar>
          </w:tcPr>
          <w:p w:rsidR="00641AE7" w14:paraId="7C9849FB" w14:textId="77777777">
            <w:pPr>
              <w:pStyle w:val="BottomPadding"/>
            </w:pPr>
            <w:r>
              <w:t xml:space="preserve"> </w:t>
            </w:r>
          </w:p>
        </w:tc>
        <w:tc>
          <w:tcPr>
            <w:tcW w:w="1960" w:type="dxa"/>
            <w:tcBorders>
              <w:left w:val="single" w:sz="4" w:space="0" w:color="232323"/>
              <w:bottom w:val="single" w:sz="4" w:space="0" w:color="232323"/>
              <w:right w:val="single" w:sz="4" w:space="0" w:color="232323"/>
            </w:tcBorders>
            <w:tcMar>
              <w:top w:w="0" w:type="dxa"/>
              <w:left w:w="0" w:type="dxa"/>
              <w:bottom w:w="0" w:type="dxa"/>
              <w:right w:w="0" w:type="dxa"/>
            </w:tcMar>
          </w:tcPr>
          <w:p w:rsidR="00641AE7" w14:paraId="795B25D4" w14:textId="77777777">
            <w:pPr>
              <w:pStyle w:val="BottomPadding"/>
            </w:pPr>
            <w:r>
              <w:t xml:space="preserve"> </w:t>
            </w:r>
          </w:p>
        </w:tc>
      </w:tr>
    </w:tbl>
    <w:p w:rsidR="00641AE7" w14:paraId="4E4C8A85" w14:textId="77777777">
      <w:pPr>
        <w:pStyle w:val="TechnicalBookmark"/>
        <w:sectPr>
          <w:headerReference w:type="default" r:id="rId67"/>
          <w:footerReference w:type="default" r:id="rId68"/>
          <w:pgSz w:w="11900" w:h="16840"/>
          <w:pgMar w:top="2154" w:right="1134" w:bottom="1134" w:left="1134" w:header="400" w:footer="400" w:gutter="0"/>
          <w:cols w:space="720"/>
        </w:sectPr>
      </w:pPr>
    </w:p>
    <w:p w:rsidR="00641AE7" w14:paraId="696AF29F" w14:textId="77777777">
      <w:pPr>
        <w:ind w:right="9900"/>
        <w:rPr>
          <w:rFonts w:ascii="Arial" w:eastAsia="Arial" w:hAnsi="Arial" w:cs="Arial"/>
          <w:color w:val="232323"/>
          <w:sz w:val="18"/>
        </w:rPr>
      </w:pPr>
      <w:bookmarkStart w:id="117" w:name="BACKCOVER_START"/>
      <w:bookmarkEnd w:id="117"/>
    </w:p>
    <w:tbl>
      <w:tblPr>
        <w:tblW w:w="0" w:type="auto"/>
        <w:tblInd w:w="800" w:type="dxa"/>
        <w:tblLayout w:type="fixed"/>
        <w:tblLook w:val="04A0"/>
      </w:tblPr>
      <w:tblGrid>
        <w:gridCol w:w="20"/>
        <w:gridCol w:w="20"/>
        <w:gridCol w:w="6980"/>
        <w:gridCol w:w="580"/>
        <w:gridCol w:w="2600"/>
        <w:gridCol w:w="620"/>
        <w:gridCol w:w="260"/>
      </w:tblGrid>
      <w:tr w14:paraId="70C336BC" w14:textId="77777777">
        <w:tblPrEx>
          <w:tblW w:w="0" w:type="auto"/>
          <w:tblInd w:w="800" w:type="dxa"/>
          <w:tblLayout w:type="fixed"/>
          <w:tblLook w:val="04A0"/>
        </w:tblPrEx>
        <w:tc>
          <w:tcPr>
            <w:tcW w:w="20" w:type="dxa"/>
            <w:tcMar>
              <w:top w:w="0" w:type="dxa"/>
              <w:left w:w="0" w:type="dxa"/>
              <w:bottom w:w="0" w:type="dxa"/>
              <w:right w:w="0" w:type="dxa"/>
            </w:tcMar>
          </w:tcPr>
          <w:p w:rsidR="00641AE7" w14:paraId="46EAA397" w14:textId="77777777">
            <w:pPr>
              <w:pStyle w:val="NormalNoContent"/>
            </w:pPr>
          </w:p>
        </w:tc>
        <w:tc>
          <w:tcPr>
            <w:tcW w:w="20" w:type="dxa"/>
            <w:tcMar>
              <w:top w:w="0" w:type="dxa"/>
              <w:left w:w="0" w:type="dxa"/>
              <w:bottom w:w="0" w:type="dxa"/>
              <w:right w:w="0" w:type="dxa"/>
            </w:tcMar>
          </w:tcPr>
          <w:p w:rsidR="00641AE7" w14:paraId="3292ABED" w14:textId="77777777">
            <w:pPr>
              <w:rPr>
                <w:sz w:val="2"/>
              </w:rPr>
            </w:pPr>
          </w:p>
        </w:tc>
        <w:tc>
          <w:tcPr>
            <w:tcW w:w="6980" w:type="dxa"/>
            <w:tcMar>
              <w:top w:w="0" w:type="dxa"/>
              <w:left w:w="0" w:type="dxa"/>
              <w:bottom w:w="0" w:type="dxa"/>
              <w:right w:w="0" w:type="dxa"/>
            </w:tcMar>
          </w:tcPr>
          <w:p w:rsidR="00641AE7" w14:paraId="3FDA754B" w14:textId="77777777">
            <w:pPr>
              <w:rPr>
                <w:sz w:val="2"/>
              </w:rPr>
            </w:pPr>
          </w:p>
        </w:tc>
        <w:tc>
          <w:tcPr>
            <w:tcW w:w="580" w:type="dxa"/>
            <w:tcMar>
              <w:top w:w="0" w:type="dxa"/>
              <w:left w:w="0" w:type="dxa"/>
              <w:bottom w:w="0" w:type="dxa"/>
              <w:right w:w="0" w:type="dxa"/>
            </w:tcMar>
          </w:tcPr>
          <w:p w:rsidR="00641AE7" w14:paraId="3AD2A20D" w14:textId="77777777">
            <w:pPr>
              <w:rPr>
                <w:sz w:val="2"/>
              </w:rPr>
            </w:pPr>
          </w:p>
        </w:tc>
        <w:tc>
          <w:tcPr>
            <w:tcW w:w="2600" w:type="dxa"/>
            <w:tcMar>
              <w:top w:w="0" w:type="dxa"/>
              <w:left w:w="0" w:type="dxa"/>
              <w:bottom w:w="0" w:type="dxa"/>
              <w:right w:w="0" w:type="dxa"/>
            </w:tcMar>
          </w:tcPr>
          <w:p w:rsidR="00641AE7" w14:paraId="3D9FA477" w14:textId="77777777">
            <w:pPr>
              <w:rPr>
                <w:sz w:val="2"/>
              </w:rPr>
            </w:pPr>
          </w:p>
        </w:tc>
        <w:tc>
          <w:tcPr>
            <w:tcW w:w="620" w:type="dxa"/>
            <w:tcMar>
              <w:top w:w="0" w:type="dxa"/>
              <w:left w:w="0" w:type="dxa"/>
              <w:bottom w:w="0" w:type="dxa"/>
              <w:right w:w="0" w:type="dxa"/>
            </w:tcMar>
          </w:tcPr>
          <w:p w:rsidR="00641AE7" w14:paraId="3075379B" w14:textId="77777777">
            <w:pPr>
              <w:rPr>
                <w:sz w:val="2"/>
              </w:rPr>
            </w:pPr>
          </w:p>
        </w:tc>
        <w:tc>
          <w:tcPr>
            <w:tcW w:w="260" w:type="dxa"/>
            <w:tcMar>
              <w:top w:w="0" w:type="dxa"/>
              <w:left w:w="0" w:type="dxa"/>
              <w:bottom w:w="0" w:type="dxa"/>
              <w:right w:w="0" w:type="dxa"/>
            </w:tcMar>
          </w:tcPr>
          <w:p w:rsidR="00641AE7" w14:paraId="1BE30F00" w14:textId="77777777">
            <w:pPr>
              <w:rPr>
                <w:sz w:val="2"/>
              </w:rPr>
            </w:pPr>
          </w:p>
        </w:tc>
      </w:tr>
      <w:tr w14:paraId="3CFEC744" w14:textId="77777777">
        <w:tblPrEx>
          <w:tblW w:w="0" w:type="auto"/>
          <w:tblInd w:w="800" w:type="dxa"/>
          <w:tblLayout w:type="fixed"/>
          <w:tblLook w:val="04A0"/>
        </w:tblPrEx>
        <w:trPr>
          <w:trHeight w:val="11805"/>
        </w:trPr>
        <w:tc>
          <w:tcPr>
            <w:tcW w:w="20" w:type="dxa"/>
            <w:tcMar>
              <w:top w:w="0" w:type="dxa"/>
              <w:left w:w="0" w:type="dxa"/>
              <w:bottom w:w="0" w:type="dxa"/>
              <w:right w:w="0" w:type="dxa"/>
            </w:tcMar>
          </w:tcPr>
          <w:p w:rsidR="00641AE7" w14:paraId="0C17ABEF" w14:textId="77777777">
            <w:pPr>
              <w:rPr>
                <w:sz w:val="2"/>
              </w:rPr>
            </w:pPr>
          </w:p>
        </w:tc>
        <w:tc>
          <w:tcPr>
            <w:tcW w:w="20" w:type="dxa"/>
            <w:tcMar>
              <w:top w:w="0" w:type="dxa"/>
              <w:left w:w="0" w:type="dxa"/>
              <w:bottom w:w="0" w:type="dxa"/>
              <w:right w:w="0" w:type="dxa"/>
            </w:tcMar>
          </w:tcPr>
          <w:p w:rsidR="00641AE7" w14:paraId="032B9704" w14:textId="77777777">
            <w:pPr>
              <w:rPr>
                <w:sz w:val="2"/>
              </w:rPr>
            </w:pPr>
          </w:p>
        </w:tc>
        <w:tc>
          <w:tcPr>
            <w:tcW w:w="11040" w:type="dxa"/>
            <w:gridSpan w:val="5"/>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rsidR="00641AE7" w14:paraId="3A4D27DB" w14:textId="77777777">
            <w:pPr>
              <w:pStyle w:val="NormalNoContent"/>
            </w:pPr>
          </w:p>
        </w:tc>
      </w:tr>
      <w:tr w14:paraId="3DFE9FAF" w14:textId="77777777">
        <w:tblPrEx>
          <w:tblW w:w="0" w:type="auto"/>
          <w:tblInd w:w="800" w:type="dxa"/>
          <w:tblLayout w:type="fixed"/>
          <w:tblLook w:val="04A0"/>
        </w:tblPrEx>
        <w:tc>
          <w:tcPr>
            <w:tcW w:w="20" w:type="dxa"/>
            <w:tcMar>
              <w:top w:w="0" w:type="dxa"/>
              <w:left w:w="0" w:type="dxa"/>
              <w:bottom w:w="0" w:type="dxa"/>
              <w:right w:w="0" w:type="dxa"/>
            </w:tcMar>
          </w:tcPr>
          <w:p w:rsidR="00641AE7" w14:paraId="152F49DB" w14:textId="77777777">
            <w:pPr>
              <w:rPr>
                <w:sz w:val="2"/>
              </w:rPr>
            </w:pPr>
          </w:p>
        </w:tc>
        <w:tc>
          <w:tcPr>
            <w:tcW w:w="10800" w:type="dxa"/>
            <w:gridSpan w:val="5"/>
            <w:tcMar>
              <w:top w:w="0" w:type="dxa"/>
              <w:left w:w="0" w:type="dxa"/>
              <w:bottom w:w="0" w:type="dxa"/>
              <w:right w:w="0" w:type="dxa"/>
            </w:tcMar>
          </w:tcPr>
          <w:p w:rsidR="00641AE7" w14:paraId="52311B58" w14:textId="77777777">
            <w:pPr>
              <w:pStyle w:val="NormalNoContent"/>
            </w:pPr>
          </w:p>
        </w:tc>
        <w:tc>
          <w:tcPr>
            <w:tcW w:w="260" w:type="dxa"/>
            <w:tcMar>
              <w:top w:w="0" w:type="dxa"/>
              <w:left w:w="0" w:type="dxa"/>
              <w:bottom w:w="0" w:type="dxa"/>
              <w:right w:w="0" w:type="dxa"/>
            </w:tcMar>
          </w:tcPr>
          <w:p w:rsidR="00641AE7" w14:paraId="40F2CF11" w14:textId="77777777">
            <w:pPr>
              <w:rPr>
                <w:sz w:val="2"/>
              </w:rPr>
            </w:pPr>
          </w:p>
        </w:tc>
      </w:tr>
      <w:tr w14:paraId="4740A42A" w14:textId="77777777">
        <w:tblPrEx>
          <w:tblW w:w="0" w:type="auto"/>
          <w:tblInd w:w="800" w:type="dxa"/>
          <w:tblLayout w:type="fixed"/>
          <w:tblLook w:val="04A0"/>
        </w:tblPrEx>
        <w:trPr>
          <w:trHeight w:val="385"/>
        </w:trPr>
        <w:tc>
          <w:tcPr>
            <w:tcW w:w="20" w:type="dxa"/>
            <w:tcMar>
              <w:top w:w="0" w:type="dxa"/>
              <w:left w:w="0" w:type="dxa"/>
              <w:bottom w:w="0" w:type="dxa"/>
              <w:right w:w="0" w:type="dxa"/>
            </w:tcMar>
          </w:tcPr>
          <w:p w:rsidR="00641AE7" w14:paraId="6C40D49D" w14:textId="77777777">
            <w:pPr>
              <w:rPr>
                <w:sz w:val="2"/>
              </w:rPr>
            </w:pPr>
          </w:p>
        </w:tc>
        <w:tc>
          <w:tcPr>
            <w:tcW w:w="20" w:type="dxa"/>
            <w:tcMar>
              <w:top w:w="0" w:type="dxa"/>
              <w:left w:w="0" w:type="dxa"/>
              <w:bottom w:w="0" w:type="dxa"/>
              <w:right w:w="0" w:type="dxa"/>
            </w:tcMar>
          </w:tcPr>
          <w:p w:rsidR="00641AE7" w14:paraId="0E297549" w14:textId="77777777">
            <w:pPr>
              <w:rPr>
                <w:sz w:val="2"/>
              </w:rPr>
            </w:pPr>
          </w:p>
        </w:tc>
        <w:tc>
          <w:tcPr>
            <w:tcW w:w="6980" w:type="dxa"/>
            <w:tcMar>
              <w:top w:w="0" w:type="dxa"/>
              <w:left w:w="0" w:type="dxa"/>
              <w:bottom w:w="0" w:type="dxa"/>
              <w:right w:w="0" w:type="dxa"/>
            </w:tcMar>
          </w:tcPr>
          <w:p w:rsidR="00641AE7" w14:paraId="67853ADF" w14:textId="77777777">
            <w:pPr>
              <w:rPr>
                <w:sz w:val="2"/>
              </w:rPr>
            </w:pPr>
          </w:p>
        </w:tc>
        <w:tc>
          <w:tcPr>
            <w:tcW w:w="4060" w:type="dxa"/>
            <w:gridSpan w:val="4"/>
            <w:vMerge w:val="restart"/>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rsidR="00641AE7" w14:paraId="7D30768B" w14:textId="77777777">
            <w:pPr>
              <w:pStyle w:val="NormalNoContent"/>
            </w:pPr>
          </w:p>
        </w:tc>
      </w:tr>
      <w:tr w14:paraId="761D69A8" w14:textId="77777777">
        <w:tblPrEx>
          <w:tblW w:w="0" w:type="auto"/>
          <w:tblInd w:w="800" w:type="dxa"/>
          <w:tblLayout w:type="fixed"/>
          <w:tblLook w:val="04A0"/>
        </w:tblPrEx>
        <w:trPr>
          <w:trHeight w:val="985"/>
        </w:trPr>
        <w:tc>
          <w:tcPr>
            <w:tcW w:w="20" w:type="dxa"/>
            <w:tcMar>
              <w:top w:w="0" w:type="dxa"/>
              <w:left w:w="0" w:type="dxa"/>
              <w:bottom w:w="0" w:type="dxa"/>
              <w:right w:w="0" w:type="dxa"/>
            </w:tcMar>
          </w:tcPr>
          <w:p w:rsidR="00641AE7" w14:paraId="15E6A7DE" w14:textId="77777777">
            <w:pPr>
              <w:rPr>
                <w:sz w:val="2"/>
              </w:rPr>
            </w:pPr>
          </w:p>
        </w:tc>
        <w:tc>
          <w:tcPr>
            <w:tcW w:w="7000" w:type="dxa"/>
            <w:gridSpan w:val="2"/>
            <w:vMerge w:val="restart"/>
            <w:tcMar>
              <w:top w:w="0" w:type="dxa"/>
              <w:left w:w="0" w:type="dxa"/>
              <w:bottom w:w="0" w:type="dxa"/>
              <w:right w:w="0" w:type="dxa"/>
            </w:tcMar>
          </w:tcPr>
          <w:p w:rsidR="00641AE7" w14:paraId="4CC2A380" w14:textId="77777777">
            <w:pPr>
              <w:pStyle w:val="NormalNoContent"/>
              <w:spacing w:line="45" w:lineRule="exact"/>
              <w:rPr>
                <w:sz w:val="5"/>
              </w:rPr>
            </w:pPr>
          </w:p>
          <w:p w:rsidR="00641AE7" w14:paraId="620733A6" w14:textId="77777777">
            <w:pPr>
              <w:spacing w:after="30"/>
              <w:rPr>
                <w:rFonts w:ascii="Arial" w:eastAsia="Arial" w:hAnsi="Arial" w:cs="Arial"/>
                <w:color w:val="00A0E3"/>
                <w:sz w:val="20"/>
              </w:rPr>
            </w:pPr>
            <w:r>
              <w:rPr>
                <w:rFonts w:ascii="Arial" w:eastAsia="Arial" w:hAnsi="Arial" w:cs="Arial"/>
                <w:color w:val="00A0E3"/>
                <w:sz w:val="20"/>
              </w:rPr>
              <w:t>LEGAL NOTICE</w:t>
            </w:r>
          </w:p>
          <w:p w:rsidR="00641AE7" w14:paraId="49555274" w14:textId="77777777">
            <w:pPr>
              <w:pStyle w:val="NormalNoContent"/>
              <w:spacing w:after="15" w:line="240" w:lineRule="exact"/>
              <w:rPr>
                <w:sz w:val="24"/>
              </w:rPr>
            </w:pPr>
          </w:p>
          <w:p w:rsidR="00641AE7" w14:paraId="6948FC3D" w14:textId="77777777">
            <w:pPr>
              <w:pStyle w:val="CoverPropertyValue1"/>
            </w:pPr>
            <w:r>
              <w:t>Amundi Asset Management</w:t>
            </w:r>
          </w:p>
          <w:p w:rsidR="00641AE7" w14:paraId="300190AB" w14:textId="77777777">
            <w:pPr>
              <w:pStyle w:val="CoverPropertyValue1"/>
            </w:pPr>
            <w:r>
              <w:t>Registered office : 91-93 boulevard Pasteur - 75015 Paris - France.</w:t>
            </w:r>
          </w:p>
          <w:p w:rsidR="00641AE7" w14:paraId="4717C829" w14:textId="77777777">
            <w:pPr>
              <w:pStyle w:val="CoverPropertyValue1"/>
            </w:pPr>
            <w:r>
              <w:t>Postal address : 91-93 boulevard Pasteur CS21564 75730 Paris Cedex 15 - France.</w:t>
            </w:r>
          </w:p>
          <w:p w:rsidR="00641AE7" w14:paraId="7666B724" w14:textId="77777777">
            <w:pPr>
              <w:pStyle w:val="CoverPropertyValue1"/>
            </w:pPr>
            <w:r>
              <w:t>Tel. +33 (0)1 76 33 30 30- amundi.com</w:t>
            </w:r>
          </w:p>
          <w:p w:rsidR="00641AE7" w:rsidRPr="00B85D9E" w14:paraId="5D8CCFA5" w14:textId="77777777">
            <w:pPr>
              <w:pStyle w:val="CoverPropertyValue1"/>
              <w:rPr>
                <w:lang w:val="fr-FR"/>
              </w:rPr>
            </w:pPr>
            <w:r w:rsidRPr="00B85D9E">
              <w:rPr>
                <w:lang w:val="fr-FR"/>
              </w:rPr>
              <w:t>French “société par actions simplifiée”-SAS. 1 143 615 555 € capital amount.</w:t>
            </w:r>
          </w:p>
          <w:tbl>
            <w:tblPr>
              <w:tblW w:w="0" w:type="auto"/>
              <w:tblLayout w:type="fixed"/>
              <w:tblLook w:val="04A0"/>
            </w:tblPr>
            <w:tblGrid>
              <w:gridCol w:w="7000"/>
            </w:tblGrid>
            <w:tr w14:paraId="67B0D98C" w14:textId="77777777">
              <w:tblPrEx>
                <w:tblW w:w="0" w:type="auto"/>
                <w:tblLayout w:type="fixed"/>
                <w:tblLook w:val="04A0"/>
              </w:tblPrEx>
              <w:trPr>
                <w:trHeight w:val="185"/>
              </w:trPr>
              <w:tc>
                <w:tcPr>
                  <w:tcW w:w="7000" w:type="dxa"/>
                  <w:vMerge w:val="restart"/>
                  <w:tcMar>
                    <w:top w:w="0" w:type="dxa"/>
                    <w:left w:w="0" w:type="dxa"/>
                    <w:bottom w:w="0" w:type="dxa"/>
                    <w:right w:w="0" w:type="dxa"/>
                  </w:tcMar>
                </w:tcPr>
                <w:p w:rsidR="00641AE7" w14:paraId="7E06D89C" w14:textId="77777777">
                  <w:pPr>
                    <w:pStyle w:val="CoverPropertyValue1"/>
                    <w:spacing w:line="184" w:lineRule="exact"/>
                  </w:pPr>
                  <w:r>
                    <w:t>Licensed by the French Market Regulator (AMF) as a portfolio management company reg N° GP 04 000 036.</w:t>
                  </w:r>
                </w:p>
              </w:tc>
            </w:tr>
            <w:tr w14:paraId="5F65EDC3" w14:textId="77777777">
              <w:tblPrEx>
                <w:tblW w:w="0" w:type="auto"/>
                <w:tblLayout w:type="fixed"/>
                <w:tblLook w:val="04A0"/>
              </w:tblPrEx>
              <w:trPr>
                <w:trHeight w:val="184"/>
              </w:trPr>
              <w:tc>
                <w:tcPr>
                  <w:tcW w:w="7000" w:type="dxa"/>
                  <w:vMerge w:val="restart"/>
                  <w:tcMar>
                    <w:top w:w="0" w:type="dxa"/>
                    <w:left w:w="0" w:type="dxa"/>
                    <w:bottom w:w="0" w:type="dxa"/>
                    <w:right w:w="0" w:type="dxa"/>
                  </w:tcMar>
                </w:tcPr>
                <w:p w:rsidR="00641AE7" w:rsidRPr="00B85D9E" w14:paraId="0696B9E3" w14:textId="77777777">
                  <w:pPr>
                    <w:pStyle w:val="CoverPropertyValue1"/>
                    <w:rPr>
                      <w:lang w:val="fr-FR"/>
                    </w:rPr>
                  </w:pPr>
                  <w:r w:rsidRPr="00B85D9E">
                    <w:rPr>
                      <w:lang w:val="fr-FR"/>
                    </w:rPr>
                    <w:t>Siren : 437 574 452 RCS Paris - Siret : 43757445200029 - Code APE : 6630 Z - N° Identification</w:t>
                  </w:r>
                </w:p>
              </w:tc>
            </w:tr>
            <w:tr w14:paraId="369F0FE5" w14:textId="77777777">
              <w:tblPrEx>
                <w:tblW w:w="0" w:type="auto"/>
                <w:tblLayout w:type="fixed"/>
                <w:tblLook w:val="04A0"/>
              </w:tblPrEx>
              <w:trPr>
                <w:trHeight w:val="23"/>
              </w:trPr>
              <w:tc>
                <w:tcPr>
                  <w:tcW w:w="7000" w:type="dxa"/>
                  <w:vMerge/>
                  <w:tcMar>
                    <w:top w:w="0" w:type="dxa"/>
                    <w:left w:w="0" w:type="dxa"/>
                    <w:bottom w:w="0" w:type="dxa"/>
                    <w:right w:w="0" w:type="dxa"/>
                  </w:tcMar>
                </w:tcPr>
                <w:p w:rsidR="00641AE7" w:rsidRPr="00B85D9E" w14:paraId="645F49CC" w14:textId="77777777">
                  <w:pPr>
                    <w:pStyle w:val="NormalNoContent"/>
                    <w:rPr>
                      <w:lang w:val="fr-FR"/>
                    </w:rPr>
                  </w:pPr>
                </w:p>
              </w:tc>
            </w:tr>
          </w:tbl>
          <w:p w:rsidR="00641AE7" w14:paraId="0F31968A" w14:textId="77777777">
            <w:pPr>
              <w:pStyle w:val="CoverPropertyValue1"/>
              <w:spacing w:after="150"/>
            </w:pPr>
            <w:r>
              <w:t>TVA : FR58437574452.</w:t>
            </w:r>
          </w:p>
          <w:tbl>
            <w:tblPr>
              <w:tblW w:w="0" w:type="auto"/>
              <w:tblLayout w:type="fixed"/>
              <w:tblLook w:val="04A0"/>
            </w:tblPr>
            <w:tblGrid>
              <w:gridCol w:w="1500"/>
            </w:tblGrid>
            <w:tr w14:paraId="61EC2C16" w14:textId="77777777">
              <w:tblPrEx>
                <w:tblW w:w="0" w:type="auto"/>
                <w:tblLayout w:type="fixed"/>
                <w:tblLook w:val="04A0"/>
              </w:tblPrEx>
              <w:trPr>
                <w:trHeight w:hRule="exact" w:val="65"/>
              </w:trPr>
              <w:tc>
                <w:tcPr>
                  <w:tcW w:w="1500" w:type="dxa"/>
                  <w:shd w:val="clear" w:color="003C64" w:fill="003C64"/>
                  <w:tcMar>
                    <w:top w:w="0" w:type="dxa"/>
                    <w:left w:w="0" w:type="dxa"/>
                    <w:bottom w:w="0" w:type="dxa"/>
                    <w:right w:w="0" w:type="dxa"/>
                  </w:tcMar>
                </w:tcPr>
                <w:p w:rsidR="00641AE7" w14:paraId="7C68F782" w14:textId="77777777">
                  <w:pPr>
                    <w:pStyle w:val="NormalNoContent"/>
                  </w:pPr>
                </w:p>
              </w:tc>
            </w:tr>
          </w:tbl>
          <w:p w:rsidR="00641AE7" w14:paraId="3C643D8E" w14:textId="77777777">
            <w:pPr>
              <w:rPr>
                <w:sz w:val="2"/>
              </w:rPr>
            </w:pPr>
          </w:p>
        </w:tc>
        <w:tc>
          <w:tcPr>
            <w:tcW w:w="4060" w:type="dxa"/>
            <w:gridSpan w:val="4"/>
            <w:vMerge/>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rsidR="00641AE7" w14:paraId="6C9A4A33" w14:textId="77777777">
            <w:pPr>
              <w:pStyle w:val="NormalNoContent"/>
            </w:pPr>
          </w:p>
        </w:tc>
      </w:tr>
      <w:tr w14:paraId="78EADEB9" w14:textId="77777777">
        <w:tblPrEx>
          <w:tblW w:w="0" w:type="auto"/>
          <w:tblInd w:w="800" w:type="dxa"/>
          <w:tblLayout w:type="fixed"/>
          <w:tblLook w:val="04A0"/>
        </w:tblPrEx>
        <w:trPr>
          <w:trHeight w:val="1185"/>
        </w:trPr>
        <w:tc>
          <w:tcPr>
            <w:tcW w:w="20" w:type="dxa"/>
            <w:tcMar>
              <w:top w:w="0" w:type="dxa"/>
              <w:left w:w="0" w:type="dxa"/>
              <w:bottom w:w="0" w:type="dxa"/>
              <w:right w:w="0" w:type="dxa"/>
            </w:tcMar>
          </w:tcPr>
          <w:p w:rsidR="00641AE7" w14:paraId="616B37DB" w14:textId="77777777">
            <w:pPr>
              <w:rPr>
                <w:sz w:val="2"/>
              </w:rPr>
            </w:pPr>
          </w:p>
        </w:tc>
        <w:tc>
          <w:tcPr>
            <w:tcW w:w="7000" w:type="dxa"/>
            <w:gridSpan w:val="2"/>
            <w:vMerge/>
            <w:tcMar>
              <w:top w:w="0" w:type="dxa"/>
              <w:left w:w="0" w:type="dxa"/>
              <w:bottom w:w="0" w:type="dxa"/>
              <w:right w:w="0" w:type="dxa"/>
            </w:tcMar>
          </w:tcPr>
          <w:p w:rsidR="00641AE7" w14:paraId="694AC710" w14:textId="77777777">
            <w:pPr>
              <w:pStyle w:val="NormalNoContent"/>
            </w:pPr>
          </w:p>
        </w:tc>
        <w:tc>
          <w:tcPr>
            <w:tcW w:w="580" w:type="dxa"/>
            <w:vMerge w:val="restart"/>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rsidR="00641AE7" w14:paraId="74C3B056" w14:textId="77777777">
            <w:pPr>
              <w:pStyle w:val="NormalNoContent"/>
            </w:pPr>
          </w:p>
        </w:tc>
        <w:tc>
          <w:tcPr>
            <w:tcW w:w="2600" w:type="dxa"/>
            <w:tcMar>
              <w:top w:w="0" w:type="dxa"/>
              <w:left w:w="0" w:type="dxa"/>
              <w:bottom w:w="0" w:type="dxa"/>
              <w:right w:w="0" w:type="dxa"/>
            </w:tcMar>
          </w:tcPr>
          <w:p w:rsidR="00641AE7" w14:paraId="1250D94B" w14:textId="77777777">
            <w:pPr>
              <w:rPr>
                <w:sz w:val="2"/>
              </w:rPr>
            </w:pPr>
            <w:r>
              <w:rPr>
                <w:noProof/>
              </w:rPr>
              <w:drawing>
                <wp:inline distT="0" distB="0" distL="0" distR="0">
                  <wp:extent cx="1625600" cy="759745"/>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5600" cy="759745"/>
                          </a:xfrm>
                          <a:prstGeom prst="rect">
                            <a:avLst/>
                          </a:prstGeom>
                          <a:noFill/>
                          <a:ln>
                            <a:noFill/>
                          </a:ln>
                        </pic:spPr>
                      </pic:pic>
                    </a:graphicData>
                  </a:graphic>
                </wp:inline>
              </w:drawing>
            </w:r>
          </w:p>
        </w:tc>
        <w:tc>
          <w:tcPr>
            <w:tcW w:w="880" w:type="dxa"/>
            <w:gridSpan w:val="2"/>
            <w:vMerge w:val="restart"/>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rsidR="00641AE7" w14:paraId="42ACC413" w14:textId="77777777">
            <w:pPr>
              <w:pStyle w:val="NormalNoContent"/>
            </w:pPr>
          </w:p>
        </w:tc>
      </w:tr>
      <w:tr w14:paraId="10782B4C" w14:textId="77777777">
        <w:tblPrEx>
          <w:tblW w:w="0" w:type="auto"/>
          <w:tblInd w:w="800" w:type="dxa"/>
          <w:tblLayout w:type="fixed"/>
          <w:tblLook w:val="04A0"/>
        </w:tblPrEx>
        <w:trPr>
          <w:trHeight w:val="425"/>
        </w:trPr>
        <w:tc>
          <w:tcPr>
            <w:tcW w:w="20" w:type="dxa"/>
            <w:tcMar>
              <w:top w:w="0" w:type="dxa"/>
              <w:left w:w="0" w:type="dxa"/>
              <w:bottom w:w="0" w:type="dxa"/>
              <w:right w:w="0" w:type="dxa"/>
            </w:tcMar>
          </w:tcPr>
          <w:p w:rsidR="00641AE7" w14:paraId="656F4688" w14:textId="77777777">
            <w:pPr>
              <w:rPr>
                <w:sz w:val="2"/>
              </w:rPr>
            </w:pPr>
          </w:p>
        </w:tc>
        <w:tc>
          <w:tcPr>
            <w:tcW w:w="7000" w:type="dxa"/>
            <w:gridSpan w:val="2"/>
            <w:vMerge/>
            <w:tcMar>
              <w:top w:w="0" w:type="dxa"/>
              <w:left w:w="0" w:type="dxa"/>
              <w:bottom w:w="0" w:type="dxa"/>
              <w:right w:w="0" w:type="dxa"/>
            </w:tcMar>
          </w:tcPr>
          <w:p w:rsidR="00641AE7" w14:paraId="78F1BBD3" w14:textId="77777777">
            <w:pPr>
              <w:pStyle w:val="NormalNoContent"/>
            </w:pPr>
          </w:p>
        </w:tc>
        <w:tc>
          <w:tcPr>
            <w:tcW w:w="580" w:type="dxa"/>
            <w:vMerge/>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rsidR="00641AE7" w14:paraId="6CBF877C" w14:textId="77777777">
            <w:pPr>
              <w:pStyle w:val="NormalNoContent"/>
            </w:pPr>
          </w:p>
        </w:tc>
        <w:tc>
          <w:tcPr>
            <w:tcW w:w="2600" w:type="dxa"/>
            <w:vMerge w:val="restart"/>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rsidR="00641AE7" w14:paraId="0ABD8760" w14:textId="77777777">
            <w:pPr>
              <w:pStyle w:val="NormalNoContent"/>
            </w:pPr>
          </w:p>
        </w:tc>
        <w:tc>
          <w:tcPr>
            <w:tcW w:w="880" w:type="dxa"/>
            <w:gridSpan w:val="2"/>
            <w:vMerge/>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rsidR="00641AE7" w14:paraId="23FF33EF" w14:textId="77777777">
            <w:pPr>
              <w:pStyle w:val="NormalNoContent"/>
            </w:pPr>
          </w:p>
        </w:tc>
      </w:tr>
      <w:tr w14:paraId="6DEB4BE3" w14:textId="77777777">
        <w:tblPrEx>
          <w:tblW w:w="0" w:type="auto"/>
          <w:tblInd w:w="800" w:type="dxa"/>
          <w:tblLayout w:type="fixed"/>
          <w:tblLook w:val="04A0"/>
        </w:tblPrEx>
        <w:trPr>
          <w:trHeight w:val="485"/>
        </w:trPr>
        <w:tc>
          <w:tcPr>
            <w:tcW w:w="20" w:type="dxa"/>
            <w:tcMar>
              <w:top w:w="0" w:type="dxa"/>
              <w:left w:w="0" w:type="dxa"/>
              <w:bottom w:w="0" w:type="dxa"/>
              <w:right w:w="0" w:type="dxa"/>
            </w:tcMar>
          </w:tcPr>
          <w:p w:rsidR="00641AE7" w14:paraId="6D21C36B" w14:textId="77777777">
            <w:pPr>
              <w:rPr>
                <w:sz w:val="2"/>
              </w:rPr>
            </w:pPr>
          </w:p>
        </w:tc>
        <w:tc>
          <w:tcPr>
            <w:tcW w:w="20" w:type="dxa"/>
            <w:tcMar>
              <w:top w:w="0" w:type="dxa"/>
              <w:left w:w="0" w:type="dxa"/>
              <w:bottom w:w="0" w:type="dxa"/>
              <w:right w:w="0" w:type="dxa"/>
            </w:tcMar>
          </w:tcPr>
          <w:p w:rsidR="00641AE7" w14:paraId="4352E4A5" w14:textId="77777777">
            <w:pPr>
              <w:rPr>
                <w:sz w:val="2"/>
              </w:rPr>
            </w:pPr>
          </w:p>
        </w:tc>
        <w:tc>
          <w:tcPr>
            <w:tcW w:w="6980" w:type="dxa"/>
            <w:tcMar>
              <w:top w:w="0" w:type="dxa"/>
              <w:left w:w="0" w:type="dxa"/>
              <w:bottom w:w="0" w:type="dxa"/>
              <w:right w:w="0" w:type="dxa"/>
            </w:tcMar>
          </w:tcPr>
          <w:p w:rsidR="00641AE7" w14:paraId="5E1A62AF" w14:textId="77777777">
            <w:pPr>
              <w:rPr>
                <w:sz w:val="2"/>
              </w:rPr>
            </w:pPr>
          </w:p>
        </w:tc>
        <w:tc>
          <w:tcPr>
            <w:tcW w:w="580" w:type="dxa"/>
            <w:vMerge/>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rsidR="00641AE7" w14:paraId="3548BE20" w14:textId="77777777">
            <w:pPr>
              <w:pStyle w:val="NormalNoContent"/>
            </w:pPr>
          </w:p>
        </w:tc>
        <w:tc>
          <w:tcPr>
            <w:tcW w:w="2600" w:type="dxa"/>
            <w:vMerge/>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rsidR="00641AE7" w14:paraId="42B29057" w14:textId="77777777">
            <w:pPr>
              <w:pStyle w:val="NormalNoContent"/>
            </w:pPr>
          </w:p>
        </w:tc>
        <w:tc>
          <w:tcPr>
            <w:tcW w:w="880" w:type="dxa"/>
            <w:gridSpan w:val="2"/>
            <w:vMerge/>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rsidR="00641AE7" w14:paraId="575834B8" w14:textId="77777777">
            <w:pPr>
              <w:pStyle w:val="NormalNoContent"/>
            </w:pPr>
          </w:p>
        </w:tc>
      </w:tr>
    </w:tbl>
    <w:p w:rsidR="00641AE7" w14:paraId="76CB2385" w14:textId="77777777">
      <w:pPr>
        <w:ind w:left="9900"/>
        <w:rPr>
          <w:rFonts w:ascii="Arial" w:eastAsia="Arial" w:hAnsi="Arial" w:cs="Arial"/>
          <w:color w:val="232323"/>
          <w:sz w:val="2"/>
        </w:rPr>
      </w:pPr>
      <w:bookmarkStart w:id="118" w:name="BACKCOVER_END"/>
      <w:bookmarkEnd w:id="118"/>
    </w:p>
    <w:sectPr>
      <w:headerReference w:type="even" r:id="rId69"/>
      <w:headerReference w:type="default" r:id="rId70"/>
      <w:footerReference w:type="even" r:id="rId71"/>
      <w:footerReference w:type="default" r:id="rId72"/>
      <w:headerReference w:type="first" r:id="rId73"/>
      <w:footerReference w:type="first" r:id="rId74"/>
      <w:pgSz w:w="11900" w:h="16840"/>
      <w:pgMar w:top="0" w:right="0" w:bottom="0" w:left="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embedRegular r:id="rId1" w:subsetted="1" w:fontKey="{9C295B3B-6A17-4D1C-9595-E059005A5CC3}"/>
  </w:font>
  <w:font w:name="Arial">
    <w:panose1 w:val="020B0604020202020204"/>
    <w:charset w:val="00"/>
    <w:family w:val="swiss"/>
    <w:pitch w:val="variable"/>
    <w:sig w:usb0="E0002EFF" w:usb1="C000785B" w:usb2="00000009" w:usb3="00000000" w:csb0="000001FF" w:csb1="00000000"/>
    <w:embedRegular r:id="rId2" w:subsetted="1" w:fontKey="{F64A3295-4558-4C54-9FBE-1E290991B3D0}"/>
    <w:embedBold r:id="rId3" w:subsetted="1" w:fontKey="{F7E001D0-D8EA-48B0-8433-9B3231C59A8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AE7" w14:paraId="4DEBA7A8" w14:textId="77777777">
    <w:pPr>
      <w:spacing w:line="0" w:lineRule="auto"/>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AE7" w14:paraId="49E1863F" w14:textId="77777777">
    <w:pPr>
      <w:pStyle w:val="TableNote"/>
      <w:spacing w:before="60" w:after="75"/>
    </w:pPr>
  </w:p>
  <w:tbl>
    <w:tblPr>
      <w:tblW w:w="5000" w:type="pct"/>
      <w:tblBorders>
        <w:top w:val="dashSmallGap" w:sz="6" w:space="0" w:color="808080"/>
      </w:tblBorders>
      <w:tblLayout w:type="fixed"/>
      <w:tblLook w:val="04A0"/>
    </w:tblPr>
    <w:tblGrid>
      <w:gridCol w:w="9632"/>
    </w:tblGrid>
    <w:tr w14:paraId="3B5DBED7"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641AE7" w14:paraId="6BE7EC36" w14:textId="77777777">
          <w:pPr>
            <w:spacing w:line="20" w:lineRule="exact"/>
            <w:rPr>
              <w:sz w:val="2"/>
            </w:rPr>
          </w:pPr>
        </w:p>
      </w:tc>
    </w:tr>
  </w:tbl>
  <w:p w:rsidR="00641AE7" w14:paraId="166F1540" w14:textId="77777777">
    <w:pPr>
      <w:spacing w:line="45" w:lineRule="exact"/>
      <w:rPr>
        <w:sz w:val="5"/>
      </w:rPr>
    </w:pPr>
    <w:r>
      <w:t xml:space="preserve"> </w:t>
    </w:r>
  </w:p>
  <w:tbl>
    <w:tblPr>
      <w:tblW w:w="5000" w:type="pct"/>
      <w:tblLayout w:type="fixed"/>
      <w:tblLook w:val="04A0"/>
    </w:tblPr>
    <w:tblGrid>
      <w:gridCol w:w="6732"/>
      <w:gridCol w:w="1123"/>
      <w:gridCol w:w="1777"/>
    </w:tblGrid>
    <w:tr w14:paraId="5C4AEFFC" w14:textId="77777777">
      <w:tblPrEx>
        <w:tblW w:w="5000" w:type="pct"/>
        <w:tblLayout w:type="fixed"/>
        <w:tblLook w:val="04A0"/>
      </w:tblPrEx>
      <w:trPr>
        <w:trHeight w:val="585"/>
      </w:trPr>
      <w:tc>
        <w:tcPr>
          <w:tcW w:w="7200" w:type="dxa"/>
          <w:tcMar>
            <w:top w:w="0" w:type="dxa"/>
            <w:left w:w="0" w:type="dxa"/>
            <w:bottom w:w="0" w:type="dxa"/>
            <w:right w:w="0" w:type="dxa"/>
          </w:tcMar>
        </w:tcPr>
        <w:p w:rsidR="00641AE7" w14:paraId="3E8EF53E" w14:textId="77777777">
          <w:pPr>
            <w:pStyle w:val="FooterTitle"/>
          </w:pPr>
          <w:r>
            <w:t>Semi-Annual Report in 30/06/2026</w:t>
          </w:r>
        </w:p>
      </w:tc>
      <w:tc>
        <w:tcPr>
          <w:tcW w:w="1200" w:type="dxa"/>
          <w:tcMar>
            <w:top w:w="0" w:type="dxa"/>
            <w:left w:w="0" w:type="dxa"/>
            <w:bottom w:w="0" w:type="dxa"/>
            <w:right w:w="0" w:type="dxa"/>
          </w:tcMar>
        </w:tcPr>
        <w:p w:rsidR="00641AE7" w14:paraId="0D631FD2" w14:textId="77777777">
          <w:pPr>
            <w:rPr>
              <w:sz w:val="2"/>
            </w:rPr>
          </w:pPr>
        </w:p>
      </w:tc>
      <w:tc>
        <w:tcPr>
          <w:tcW w:w="1900" w:type="dxa"/>
          <w:tcMar>
            <w:top w:w="0" w:type="dxa"/>
            <w:left w:w="0" w:type="dxa"/>
            <w:bottom w:w="0" w:type="dxa"/>
            <w:right w:w="0" w:type="dxa"/>
          </w:tcMar>
        </w:tcPr>
        <w:p w:rsidR="00641AE7" w14:paraId="2EC87C07" w14:textId="77777777">
          <w:pPr>
            <w:pStyle w:val="FooterIndex"/>
          </w:pPr>
          <w:r>
            <w:fldChar w:fldCharType="begin"/>
          </w:r>
          <w:r>
            <w:instrText>PAGE -1</w:instrText>
          </w:r>
          <w:r>
            <w:fldChar w:fldCharType="separate"/>
          </w:r>
          <w:r>
            <w:rPr>
              <w:rFonts w:ascii="Arial" w:eastAsia="Arial" w:hAnsi="Arial" w:cs="Arial"/>
              <w:color w:val="000000"/>
              <w:sz w:val="16"/>
              <w:lang w:val="en-US" w:eastAsia="en-US" w:bidi="ar-SA"/>
            </w:rPr>
            <w:t>10</w:t>
          </w:r>
          <w:r>
            <w:fldChar w:fldCharType="end"/>
          </w:r>
        </w:p>
      </w:tc>
    </w:tr>
  </w:tbl>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AE7" w14:paraId="6C91F4B9" w14:textId="77777777">
    <w:pPr>
      <w:pStyle w:val="TableNote"/>
      <w:spacing w:before="60" w:after="75"/>
    </w:pPr>
  </w:p>
  <w:tbl>
    <w:tblPr>
      <w:tblW w:w="5000" w:type="pct"/>
      <w:tblBorders>
        <w:top w:val="dashSmallGap" w:sz="6" w:space="0" w:color="808080"/>
      </w:tblBorders>
      <w:tblLayout w:type="fixed"/>
      <w:tblLook w:val="04A0"/>
    </w:tblPr>
    <w:tblGrid>
      <w:gridCol w:w="9632"/>
    </w:tblGrid>
    <w:tr w14:paraId="0DF26FBA"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641AE7" w14:paraId="36664F06" w14:textId="77777777">
          <w:pPr>
            <w:spacing w:line="20" w:lineRule="exact"/>
            <w:rPr>
              <w:sz w:val="2"/>
            </w:rPr>
          </w:pPr>
        </w:p>
      </w:tc>
    </w:tr>
  </w:tbl>
  <w:p w:rsidR="00641AE7" w14:paraId="28B4DE2E" w14:textId="77777777">
    <w:pPr>
      <w:spacing w:line="45" w:lineRule="exact"/>
      <w:rPr>
        <w:sz w:val="5"/>
      </w:rPr>
    </w:pPr>
    <w:r>
      <w:t xml:space="preserve"> </w:t>
    </w:r>
  </w:p>
  <w:tbl>
    <w:tblPr>
      <w:tblW w:w="5000" w:type="pct"/>
      <w:tblLayout w:type="fixed"/>
      <w:tblLook w:val="04A0"/>
    </w:tblPr>
    <w:tblGrid>
      <w:gridCol w:w="6732"/>
      <w:gridCol w:w="1123"/>
      <w:gridCol w:w="1777"/>
    </w:tblGrid>
    <w:tr w14:paraId="541A9CD3" w14:textId="77777777">
      <w:tblPrEx>
        <w:tblW w:w="5000" w:type="pct"/>
        <w:tblLayout w:type="fixed"/>
        <w:tblLook w:val="04A0"/>
      </w:tblPrEx>
      <w:trPr>
        <w:trHeight w:val="585"/>
      </w:trPr>
      <w:tc>
        <w:tcPr>
          <w:tcW w:w="7200" w:type="dxa"/>
          <w:tcMar>
            <w:top w:w="0" w:type="dxa"/>
            <w:left w:w="0" w:type="dxa"/>
            <w:bottom w:w="0" w:type="dxa"/>
            <w:right w:w="0" w:type="dxa"/>
          </w:tcMar>
        </w:tcPr>
        <w:p w:rsidR="00641AE7" w14:paraId="3DBC599C" w14:textId="77777777">
          <w:pPr>
            <w:pStyle w:val="FooterTitle"/>
          </w:pPr>
          <w:r>
            <w:t>Semi-Annual Report in 30/06/2026</w:t>
          </w:r>
        </w:p>
      </w:tc>
      <w:tc>
        <w:tcPr>
          <w:tcW w:w="1200" w:type="dxa"/>
          <w:tcMar>
            <w:top w:w="0" w:type="dxa"/>
            <w:left w:w="0" w:type="dxa"/>
            <w:bottom w:w="0" w:type="dxa"/>
            <w:right w:w="0" w:type="dxa"/>
          </w:tcMar>
        </w:tcPr>
        <w:p w:rsidR="00641AE7" w14:paraId="7DC699C6" w14:textId="77777777">
          <w:pPr>
            <w:rPr>
              <w:sz w:val="2"/>
            </w:rPr>
          </w:pPr>
        </w:p>
      </w:tc>
      <w:tc>
        <w:tcPr>
          <w:tcW w:w="1900" w:type="dxa"/>
          <w:tcMar>
            <w:top w:w="0" w:type="dxa"/>
            <w:left w:w="0" w:type="dxa"/>
            <w:bottom w:w="0" w:type="dxa"/>
            <w:right w:w="0" w:type="dxa"/>
          </w:tcMar>
        </w:tcPr>
        <w:p w:rsidR="00641AE7" w14:paraId="4706348B" w14:textId="77777777">
          <w:pPr>
            <w:pStyle w:val="FooterIndex"/>
          </w:pPr>
          <w:r>
            <w:fldChar w:fldCharType="begin"/>
          </w:r>
          <w:r>
            <w:instrText>PAGE -1</w:instrText>
          </w:r>
          <w:r>
            <w:fldChar w:fldCharType="separate"/>
          </w:r>
          <w:r>
            <w:rPr>
              <w:rFonts w:ascii="Arial" w:eastAsia="Arial" w:hAnsi="Arial" w:cs="Arial"/>
              <w:color w:val="000000"/>
              <w:sz w:val="16"/>
              <w:lang w:val="en-US" w:eastAsia="en-US" w:bidi="ar-SA"/>
            </w:rPr>
            <w:t>11</w:t>
          </w:r>
          <w:r>
            <w:fldChar w:fldCharType="end"/>
          </w:r>
        </w:p>
      </w:tc>
    </w:tr>
  </w:tbl>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AE7" w14:paraId="21CD2D87" w14:textId="77777777">
    <w:pPr>
      <w:pStyle w:val="TableNote"/>
      <w:spacing w:before="60" w:after="75"/>
    </w:pPr>
  </w:p>
  <w:tbl>
    <w:tblPr>
      <w:tblW w:w="5000" w:type="pct"/>
      <w:tblBorders>
        <w:top w:val="dashSmallGap" w:sz="6" w:space="0" w:color="808080"/>
      </w:tblBorders>
      <w:tblLayout w:type="fixed"/>
      <w:tblLook w:val="04A0"/>
    </w:tblPr>
    <w:tblGrid>
      <w:gridCol w:w="9632"/>
    </w:tblGrid>
    <w:tr w14:paraId="70D949B1"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641AE7" w14:paraId="57584844" w14:textId="77777777">
          <w:pPr>
            <w:spacing w:line="20" w:lineRule="exact"/>
            <w:rPr>
              <w:sz w:val="2"/>
            </w:rPr>
          </w:pPr>
        </w:p>
      </w:tc>
    </w:tr>
  </w:tbl>
  <w:p w:rsidR="00641AE7" w14:paraId="5AED0834" w14:textId="77777777">
    <w:pPr>
      <w:spacing w:line="45" w:lineRule="exact"/>
      <w:rPr>
        <w:sz w:val="5"/>
      </w:rPr>
    </w:pPr>
    <w:r>
      <w:t xml:space="preserve"> </w:t>
    </w:r>
  </w:p>
  <w:tbl>
    <w:tblPr>
      <w:tblW w:w="5000" w:type="pct"/>
      <w:tblLayout w:type="fixed"/>
      <w:tblLook w:val="04A0"/>
    </w:tblPr>
    <w:tblGrid>
      <w:gridCol w:w="6732"/>
      <w:gridCol w:w="1123"/>
      <w:gridCol w:w="1777"/>
    </w:tblGrid>
    <w:tr w14:paraId="63C2E5FB" w14:textId="77777777">
      <w:tblPrEx>
        <w:tblW w:w="5000" w:type="pct"/>
        <w:tblLayout w:type="fixed"/>
        <w:tblLook w:val="04A0"/>
      </w:tblPrEx>
      <w:trPr>
        <w:trHeight w:val="585"/>
      </w:trPr>
      <w:tc>
        <w:tcPr>
          <w:tcW w:w="7200" w:type="dxa"/>
          <w:tcMar>
            <w:top w:w="0" w:type="dxa"/>
            <w:left w:w="0" w:type="dxa"/>
            <w:bottom w:w="0" w:type="dxa"/>
            <w:right w:w="0" w:type="dxa"/>
          </w:tcMar>
        </w:tcPr>
        <w:p w:rsidR="00641AE7" w14:paraId="5260AB4D" w14:textId="77777777">
          <w:pPr>
            <w:pStyle w:val="FooterTitle"/>
          </w:pPr>
          <w:r>
            <w:t>Semi-Annual Report in 30/06/2026</w:t>
          </w:r>
        </w:p>
      </w:tc>
      <w:tc>
        <w:tcPr>
          <w:tcW w:w="1200" w:type="dxa"/>
          <w:tcMar>
            <w:top w:w="0" w:type="dxa"/>
            <w:left w:w="0" w:type="dxa"/>
            <w:bottom w:w="0" w:type="dxa"/>
            <w:right w:w="0" w:type="dxa"/>
          </w:tcMar>
        </w:tcPr>
        <w:p w:rsidR="00641AE7" w14:paraId="61987ED7" w14:textId="77777777">
          <w:pPr>
            <w:rPr>
              <w:sz w:val="2"/>
            </w:rPr>
          </w:pPr>
        </w:p>
      </w:tc>
      <w:tc>
        <w:tcPr>
          <w:tcW w:w="1900" w:type="dxa"/>
          <w:tcMar>
            <w:top w:w="0" w:type="dxa"/>
            <w:left w:w="0" w:type="dxa"/>
            <w:bottom w:w="0" w:type="dxa"/>
            <w:right w:w="0" w:type="dxa"/>
          </w:tcMar>
        </w:tcPr>
        <w:p w:rsidR="00641AE7" w14:paraId="3246DE17" w14:textId="77777777">
          <w:pPr>
            <w:pStyle w:val="FooterIndex"/>
          </w:pPr>
          <w:r>
            <w:fldChar w:fldCharType="begin"/>
          </w:r>
          <w:r>
            <w:instrText>PAGE -1</w:instrText>
          </w:r>
          <w:r>
            <w:fldChar w:fldCharType="separate"/>
          </w:r>
          <w:r>
            <w:rPr>
              <w:rFonts w:ascii="Arial" w:eastAsia="Arial" w:hAnsi="Arial" w:cs="Arial"/>
              <w:color w:val="000000"/>
              <w:sz w:val="16"/>
              <w:lang w:val="en-US" w:eastAsia="en-US" w:bidi="ar-SA"/>
            </w:rPr>
            <w:t>12</w:t>
          </w:r>
          <w:r>
            <w:fldChar w:fldCharType="end"/>
          </w:r>
        </w:p>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AE7" w14:paraId="19924B8C" w14:textId="77777777">
    <w:pPr>
      <w:pStyle w:val="TableNote"/>
      <w:spacing w:before="60" w:after="75"/>
    </w:pPr>
  </w:p>
  <w:tbl>
    <w:tblPr>
      <w:tblW w:w="5000" w:type="pct"/>
      <w:tblBorders>
        <w:top w:val="dashSmallGap" w:sz="6" w:space="0" w:color="808080"/>
      </w:tblBorders>
      <w:tblLayout w:type="fixed"/>
      <w:tblLook w:val="04A0"/>
    </w:tblPr>
    <w:tblGrid>
      <w:gridCol w:w="9632"/>
    </w:tblGrid>
    <w:tr w14:paraId="01B05F0C"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641AE7" w14:paraId="1C68F5F4" w14:textId="77777777">
          <w:pPr>
            <w:spacing w:line="20" w:lineRule="exact"/>
            <w:rPr>
              <w:sz w:val="2"/>
            </w:rPr>
          </w:pPr>
        </w:p>
      </w:tc>
    </w:tr>
  </w:tbl>
  <w:p w:rsidR="00641AE7" w14:paraId="663AF4D2" w14:textId="77777777">
    <w:pPr>
      <w:spacing w:line="45" w:lineRule="exact"/>
      <w:rPr>
        <w:sz w:val="5"/>
      </w:rPr>
    </w:pPr>
    <w:r>
      <w:t xml:space="preserve"> </w:t>
    </w:r>
  </w:p>
  <w:tbl>
    <w:tblPr>
      <w:tblW w:w="5000" w:type="pct"/>
      <w:tblLayout w:type="fixed"/>
      <w:tblLook w:val="04A0"/>
    </w:tblPr>
    <w:tblGrid>
      <w:gridCol w:w="6732"/>
      <w:gridCol w:w="1123"/>
      <w:gridCol w:w="1777"/>
    </w:tblGrid>
    <w:tr w14:paraId="115C43B7" w14:textId="77777777">
      <w:tblPrEx>
        <w:tblW w:w="5000" w:type="pct"/>
        <w:tblLayout w:type="fixed"/>
        <w:tblLook w:val="04A0"/>
      </w:tblPrEx>
      <w:trPr>
        <w:trHeight w:val="585"/>
      </w:trPr>
      <w:tc>
        <w:tcPr>
          <w:tcW w:w="7200" w:type="dxa"/>
          <w:tcMar>
            <w:top w:w="0" w:type="dxa"/>
            <w:left w:w="0" w:type="dxa"/>
            <w:bottom w:w="0" w:type="dxa"/>
            <w:right w:w="0" w:type="dxa"/>
          </w:tcMar>
        </w:tcPr>
        <w:p w:rsidR="00641AE7" w14:paraId="7ECF1599" w14:textId="77777777">
          <w:pPr>
            <w:pStyle w:val="FooterTitle"/>
          </w:pPr>
          <w:r>
            <w:t>Semi-Annual Report in 30/06/2026</w:t>
          </w:r>
        </w:p>
      </w:tc>
      <w:tc>
        <w:tcPr>
          <w:tcW w:w="1200" w:type="dxa"/>
          <w:tcMar>
            <w:top w:w="0" w:type="dxa"/>
            <w:left w:w="0" w:type="dxa"/>
            <w:bottom w:w="0" w:type="dxa"/>
            <w:right w:w="0" w:type="dxa"/>
          </w:tcMar>
        </w:tcPr>
        <w:p w:rsidR="00641AE7" w14:paraId="697C8258" w14:textId="77777777">
          <w:pPr>
            <w:rPr>
              <w:sz w:val="2"/>
            </w:rPr>
          </w:pPr>
        </w:p>
      </w:tc>
      <w:tc>
        <w:tcPr>
          <w:tcW w:w="1900" w:type="dxa"/>
          <w:tcMar>
            <w:top w:w="0" w:type="dxa"/>
            <w:left w:w="0" w:type="dxa"/>
            <w:bottom w:w="0" w:type="dxa"/>
            <w:right w:w="0" w:type="dxa"/>
          </w:tcMar>
        </w:tcPr>
        <w:p w:rsidR="00641AE7" w14:paraId="68A15C3B" w14:textId="77777777">
          <w:pPr>
            <w:pStyle w:val="FooterIndex"/>
          </w:pPr>
          <w:r>
            <w:fldChar w:fldCharType="begin"/>
          </w:r>
          <w:r>
            <w:instrText>PAGE -1</w:instrText>
          </w:r>
          <w:r>
            <w:fldChar w:fldCharType="separate"/>
          </w:r>
          <w:r>
            <w:rPr>
              <w:rFonts w:ascii="Arial" w:eastAsia="Arial" w:hAnsi="Arial" w:cs="Arial"/>
              <w:color w:val="000000"/>
              <w:sz w:val="16"/>
              <w:lang w:val="en-US" w:eastAsia="en-US" w:bidi="ar-SA"/>
            </w:rPr>
            <w:t>13</w:t>
          </w:r>
          <w:r>
            <w:fldChar w:fldCharType="end"/>
          </w:r>
        </w:p>
      </w:tc>
    </w:tr>
  </w:tbl>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AE7" w14:paraId="55A289D0" w14:textId="77777777">
    <w:pPr>
      <w:pStyle w:val="TableNote"/>
      <w:spacing w:before="60" w:after="75"/>
    </w:pPr>
  </w:p>
  <w:tbl>
    <w:tblPr>
      <w:tblW w:w="5000" w:type="pct"/>
      <w:tblBorders>
        <w:top w:val="dashSmallGap" w:sz="6" w:space="0" w:color="808080"/>
      </w:tblBorders>
      <w:tblLayout w:type="fixed"/>
      <w:tblLook w:val="04A0"/>
    </w:tblPr>
    <w:tblGrid>
      <w:gridCol w:w="9632"/>
    </w:tblGrid>
    <w:tr w14:paraId="76F0C215"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641AE7" w14:paraId="578DD351" w14:textId="77777777">
          <w:pPr>
            <w:spacing w:line="20" w:lineRule="exact"/>
            <w:rPr>
              <w:sz w:val="2"/>
            </w:rPr>
          </w:pPr>
        </w:p>
      </w:tc>
    </w:tr>
  </w:tbl>
  <w:p w:rsidR="00641AE7" w14:paraId="0D52A2E8" w14:textId="77777777">
    <w:pPr>
      <w:spacing w:line="45" w:lineRule="exact"/>
      <w:rPr>
        <w:sz w:val="5"/>
      </w:rPr>
    </w:pPr>
    <w:r>
      <w:t xml:space="preserve"> </w:t>
    </w:r>
  </w:p>
  <w:tbl>
    <w:tblPr>
      <w:tblW w:w="5000" w:type="pct"/>
      <w:tblLayout w:type="fixed"/>
      <w:tblLook w:val="04A0"/>
    </w:tblPr>
    <w:tblGrid>
      <w:gridCol w:w="6732"/>
      <w:gridCol w:w="1123"/>
      <w:gridCol w:w="1777"/>
    </w:tblGrid>
    <w:tr w14:paraId="2BF9FCB9" w14:textId="77777777">
      <w:tblPrEx>
        <w:tblW w:w="5000" w:type="pct"/>
        <w:tblLayout w:type="fixed"/>
        <w:tblLook w:val="04A0"/>
      </w:tblPrEx>
      <w:trPr>
        <w:trHeight w:val="585"/>
      </w:trPr>
      <w:tc>
        <w:tcPr>
          <w:tcW w:w="7200" w:type="dxa"/>
          <w:tcMar>
            <w:top w:w="0" w:type="dxa"/>
            <w:left w:w="0" w:type="dxa"/>
            <w:bottom w:w="0" w:type="dxa"/>
            <w:right w:w="0" w:type="dxa"/>
          </w:tcMar>
        </w:tcPr>
        <w:p w:rsidR="00641AE7" w14:paraId="36405AC0" w14:textId="77777777">
          <w:pPr>
            <w:pStyle w:val="FooterTitle"/>
          </w:pPr>
          <w:r>
            <w:t>Semi-Annual Report in 30/06/2026</w:t>
          </w:r>
        </w:p>
      </w:tc>
      <w:tc>
        <w:tcPr>
          <w:tcW w:w="1200" w:type="dxa"/>
          <w:tcMar>
            <w:top w:w="0" w:type="dxa"/>
            <w:left w:w="0" w:type="dxa"/>
            <w:bottom w:w="0" w:type="dxa"/>
            <w:right w:w="0" w:type="dxa"/>
          </w:tcMar>
        </w:tcPr>
        <w:p w:rsidR="00641AE7" w14:paraId="5DE641A1" w14:textId="77777777">
          <w:pPr>
            <w:rPr>
              <w:sz w:val="2"/>
            </w:rPr>
          </w:pPr>
        </w:p>
      </w:tc>
      <w:tc>
        <w:tcPr>
          <w:tcW w:w="1900" w:type="dxa"/>
          <w:tcMar>
            <w:top w:w="0" w:type="dxa"/>
            <w:left w:w="0" w:type="dxa"/>
            <w:bottom w:w="0" w:type="dxa"/>
            <w:right w:w="0" w:type="dxa"/>
          </w:tcMar>
        </w:tcPr>
        <w:p w:rsidR="00641AE7" w14:paraId="65709B12" w14:textId="77777777">
          <w:pPr>
            <w:pStyle w:val="FooterIndex"/>
          </w:pPr>
          <w:r>
            <w:fldChar w:fldCharType="begin"/>
          </w:r>
          <w:r>
            <w:instrText>PAGE -1</w:instrText>
          </w:r>
          <w:r>
            <w:fldChar w:fldCharType="separate"/>
          </w:r>
          <w:r>
            <w:rPr>
              <w:rFonts w:ascii="Arial" w:eastAsia="Arial" w:hAnsi="Arial" w:cs="Arial"/>
              <w:color w:val="000000"/>
              <w:sz w:val="16"/>
              <w:lang w:val="en-US" w:eastAsia="en-US" w:bidi="ar-SA"/>
            </w:rPr>
            <w:t>14</w:t>
          </w:r>
          <w:r>
            <w:fldChar w:fldCharType="end"/>
          </w:r>
        </w:p>
      </w:tc>
    </w:tr>
  </w:tbl>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AE7" w14:paraId="2777972C" w14:textId="77777777">
    <w:pPr>
      <w:pStyle w:val="TableNote"/>
      <w:spacing w:before="60" w:after="75"/>
    </w:pPr>
  </w:p>
  <w:tbl>
    <w:tblPr>
      <w:tblW w:w="5000" w:type="pct"/>
      <w:tblBorders>
        <w:top w:val="dashSmallGap" w:sz="6" w:space="0" w:color="808080"/>
      </w:tblBorders>
      <w:tblLayout w:type="fixed"/>
      <w:tblLook w:val="04A0"/>
    </w:tblPr>
    <w:tblGrid>
      <w:gridCol w:w="9632"/>
    </w:tblGrid>
    <w:tr w14:paraId="43E1B225"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641AE7" w14:paraId="31EF4974" w14:textId="77777777">
          <w:pPr>
            <w:spacing w:line="20" w:lineRule="exact"/>
            <w:rPr>
              <w:sz w:val="2"/>
            </w:rPr>
          </w:pPr>
        </w:p>
      </w:tc>
    </w:tr>
  </w:tbl>
  <w:p w:rsidR="00641AE7" w14:paraId="447C0876" w14:textId="77777777">
    <w:pPr>
      <w:spacing w:line="45" w:lineRule="exact"/>
      <w:rPr>
        <w:sz w:val="5"/>
      </w:rPr>
    </w:pPr>
    <w:r>
      <w:t xml:space="preserve"> </w:t>
    </w:r>
  </w:p>
  <w:tbl>
    <w:tblPr>
      <w:tblW w:w="5000" w:type="pct"/>
      <w:tblLayout w:type="fixed"/>
      <w:tblLook w:val="04A0"/>
    </w:tblPr>
    <w:tblGrid>
      <w:gridCol w:w="6732"/>
      <w:gridCol w:w="1123"/>
      <w:gridCol w:w="1777"/>
    </w:tblGrid>
    <w:tr w14:paraId="659631E6" w14:textId="77777777">
      <w:tblPrEx>
        <w:tblW w:w="5000" w:type="pct"/>
        <w:tblLayout w:type="fixed"/>
        <w:tblLook w:val="04A0"/>
      </w:tblPrEx>
      <w:trPr>
        <w:trHeight w:val="585"/>
      </w:trPr>
      <w:tc>
        <w:tcPr>
          <w:tcW w:w="7200" w:type="dxa"/>
          <w:tcMar>
            <w:top w:w="0" w:type="dxa"/>
            <w:left w:w="0" w:type="dxa"/>
            <w:bottom w:w="0" w:type="dxa"/>
            <w:right w:w="0" w:type="dxa"/>
          </w:tcMar>
        </w:tcPr>
        <w:p w:rsidR="00641AE7" w14:paraId="655D7A98" w14:textId="77777777">
          <w:pPr>
            <w:pStyle w:val="FooterTitle"/>
          </w:pPr>
          <w:r>
            <w:t>Semi-Annual Report in 30/06/2026</w:t>
          </w:r>
        </w:p>
      </w:tc>
      <w:tc>
        <w:tcPr>
          <w:tcW w:w="1200" w:type="dxa"/>
          <w:tcMar>
            <w:top w:w="0" w:type="dxa"/>
            <w:left w:w="0" w:type="dxa"/>
            <w:bottom w:w="0" w:type="dxa"/>
            <w:right w:w="0" w:type="dxa"/>
          </w:tcMar>
        </w:tcPr>
        <w:p w:rsidR="00641AE7" w14:paraId="4E35105B" w14:textId="77777777">
          <w:pPr>
            <w:rPr>
              <w:sz w:val="2"/>
            </w:rPr>
          </w:pPr>
        </w:p>
      </w:tc>
      <w:tc>
        <w:tcPr>
          <w:tcW w:w="1900" w:type="dxa"/>
          <w:tcMar>
            <w:top w:w="0" w:type="dxa"/>
            <w:left w:w="0" w:type="dxa"/>
            <w:bottom w:w="0" w:type="dxa"/>
            <w:right w:w="0" w:type="dxa"/>
          </w:tcMar>
        </w:tcPr>
        <w:p w:rsidR="00641AE7" w14:paraId="64C1458D" w14:textId="77777777">
          <w:pPr>
            <w:pStyle w:val="FooterIndex"/>
          </w:pPr>
          <w:r>
            <w:fldChar w:fldCharType="begin"/>
          </w:r>
          <w:r>
            <w:instrText>PAGE -1</w:instrText>
          </w:r>
          <w:r>
            <w:fldChar w:fldCharType="separate"/>
          </w:r>
          <w:r>
            <w:rPr>
              <w:rFonts w:ascii="Arial" w:eastAsia="Arial" w:hAnsi="Arial" w:cs="Arial"/>
              <w:color w:val="000000"/>
              <w:sz w:val="16"/>
              <w:lang w:val="en-US" w:eastAsia="en-US" w:bidi="ar-SA"/>
            </w:rPr>
            <w:t>15</w:t>
          </w:r>
          <w:r>
            <w:fldChar w:fldCharType="end"/>
          </w:r>
        </w:p>
      </w:tc>
    </w:tr>
  </w:tbl>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AE7" w14:paraId="2EBADB92" w14:textId="77777777">
    <w:pPr>
      <w:pStyle w:val="TableNote"/>
      <w:spacing w:before="60" w:after="75"/>
    </w:pPr>
  </w:p>
  <w:tbl>
    <w:tblPr>
      <w:tblW w:w="5000" w:type="pct"/>
      <w:tblBorders>
        <w:top w:val="dashSmallGap" w:sz="6" w:space="0" w:color="808080"/>
      </w:tblBorders>
      <w:tblLayout w:type="fixed"/>
      <w:tblLook w:val="04A0"/>
    </w:tblPr>
    <w:tblGrid>
      <w:gridCol w:w="9632"/>
    </w:tblGrid>
    <w:tr w14:paraId="26E438E3"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641AE7" w14:paraId="518643CF" w14:textId="77777777">
          <w:pPr>
            <w:spacing w:line="20" w:lineRule="exact"/>
            <w:rPr>
              <w:sz w:val="2"/>
            </w:rPr>
          </w:pPr>
        </w:p>
      </w:tc>
    </w:tr>
  </w:tbl>
  <w:p w:rsidR="00641AE7" w14:paraId="1C672A65" w14:textId="77777777">
    <w:pPr>
      <w:spacing w:line="45" w:lineRule="exact"/>
      <w:rPr>
        <w:sz w:val="5"/>
      </w:rPr>
    </w:pPr>
    <w:r>
      <w:t xml:space="preserve"> </w:t>
    </w:r>
  </w:p>
  <w:tbl>
    <w:tblPr>
      <w:tblW w:w="5000" w:type="pct"/>
      <w:tblLayout w:type="fixed"/>
      <w:tblLook w:val="04A0"/>
    </w:tblPr>
    <w:tblGrid>
      <w:gridCol w:w="6732"/>
      <w:gridCol w:w="1123"/>
      <w:gridCol w:w="1777"/>
    </w:tblGrid>
    <w:tr w14:paraId="7A4B42B4" w14:textId="77777777">
      <w:tblPrEx>
        <w:tblW w:w="5000" w:type="pct"/>
        <w:tblLayout w:type="fixed"/>
        <w:tblLook w:val="04A0"/>
      </w:tblPrEx>
      <w:trPr>
        <w:trHeight w:val="585"/>
      </w:trPr>
      <w:tc>
        <w:tcPr>
          <w:tcW w:w="7200" w:type="dxa"/>
          <w:tcMar>
            <w:top w:w="0" w:type="dxa"/>
            <w:left w:w="0" w:type="dxa"/>
            <w:bottom w:w="0" w:type="dxa"/>
            <w:right w:w="0" w:type="dxa"/>
          </w:tcMar>
        </w:tcPr>
        <w:p w:rsidR="00641AE7" w14:paraId="3CD21492" w14:textId="77777777">
          <w:pPr>
            <w:pStyle w:val="FooterTitle"/>
          </w:pPr>
          <w:r>
            <w:t>Semi-Annual Report in 30/06/2026</w:t>
          </w:r>
        </w:p>
      </w:tc>
      <w:tc>
        <w:tcPr>
          <w:tcW w:w="1200" w:type="dxa"/>
          <w:tcMar>
            <w:top w:w="0" w:type="dxa"/>
            <w:left w:w="0" w:type="dxa"/>
            <w:bottom w:w="0" w:type="dxa"/>
            <w:right w:w="0" w:type="dxa"/>
          </w:tcMar>
        </w:tcPr>
        <w:p w:rsidR="00641AE7" w14:paraId="626C0180" w14:textId="77777777">
          <w:pPr>
            <w:rPr>
              <w:sz w:val="2"/>
            </w:rPr>
          </w:pPr>
        </w:p>
      </w:tc>
      <w:tc>
        <w:tcPr>
          <w:tcW w:w="1900" w:type="dxa"/>
          <w:tcMar>
            <w:top w:w="0" w:type="dxa"/>
            <w:left w:w="0" w:type="dxa"/>
            <w:bottom w:w="0" w:type="dxa"/>
            <w:right w:w="0" w:type="dxa"/>
          </w:tcMar>
        </w:tcPr>
        <w:p w:rsidR="00641AE7" w14:paraId="64826AE2" w14:textId="77777777">
          <w:pPr>
            <w:pStyle w:val="FooterIndex"/>
          </w:pPr>
          <w:r>
            <w:fldChar w:fldCharType="begin"/>
          </w:r>
          <w:r>
            <w:instrText>PAGE -1</w:instrText>
          </w:r>
          <w:r>
            <w:fldChar w:fldCharType="separate"/>
          </w:r>
          <w:r>
            <w:rPr>
              <w:rFonts w:ascii="Arial" w:eastAsia="Arial" w:hAnsi="Arial" w:cs="Arial"/>
              <w:color w:val="000000"/>
              <w:sz w:val="16"/>
              <w:lang w:val="en-US" w:eastAsia="en-US" w:bidi="ar-SA"/>
            </w:rPr>
            <w:t>16</w:t>
          </w:r>
          <w:r>
            <w:fldChar w:fldCharType="end"/>
          </w:r>
        </w:p>
      </w:tc>
    </w:tr>
  </w:tbl>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AE7" w14:paraId="00647961" w14:textId="77777777">
    <w:pPr>
      <w:pStyle w:val="TableNote"/>
      <w:spacing w:before="60" w:after="75"/>
    </w:pPr>
  </w:p>
  <w:tbl>
    <w:tblPr>
      <w:tblW w:w="5000" w:type="pct"/>
      <w:tblBorders>
        <w:top w:val="dashSmallGap" w:sz="6" w:space="0" w:color="808080"/>
      </w:tblBorders>
      <w:tblLayout w:type="fixed"/>
      <w:tblLook w:val="04A0"/>
    </w:tblPr>
    <w:tblGrid>
      <w:gridCol w:w="9632"/>
    </w:tblGrid>
    <w:tr w14:paraId="410DA396"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641AE7" w14:paraId="29912A39" w14:textId="77777777">
          <w:pPr>
            <w:spacing w:line="20" w:lineRule="exact"/>
            <w:rPr>
              <w:sz w:val="2"/>
            </w:rPr>
          </w:pPr>
        </w:p>
      </w:tc>
    </w:tr>
  </w:tbl>
  <w:p w:rsidR="00641AE7" w14:paraId="43497B85" w14:textId="77777777">
    <w:pPr>
      <w:spacing w:line="45" w:lineRule="exact"/>
      <w:rPr>
        <w:sz w:val="5"/>
      </w:rPr>
    </w:pPr>
    <w:r>
      <w:t xml:space="preserve"> </w:t>
    </w:r>
  </w:p>
  <w:tbl>
    <w:tblPr>
      <w:tblW w:w="5000" w:type="pct"/>
      <w:tblLayout w:type="fixed"/>
      <w:tblLook w:val="04A0"/>
    </w:tblPr>
    <w:tblGrid>
      <w:gridCol w:w="6732"/>
      <w:gridCol w:w="1123"/>
      <w:gridCol w:w="1777"/>
    </w:tblGrid>
    <w:tr w14:paraId="3D027EFA" w14:textId="77777777">
      <w:tblPrEx>
        <w:tblW w:w="5000" w:type="pct"/>
        <w:tblLayout w:type="fixed"/>
        <w:tblLook w:val="04A0"/>
      </w:tblPrEx>
      <w:trPr>
        <w:trHeight w:val="585"/>
      </w:trPr>
      <w:tc>
        <w:tcPr>
          <w:tcW w:w="7200" w:type="dxa"/>
          <w:tcMar>
            <w:top w:w="0" w:type="dxa"/>
            <w:left w:w="0" w:type="dxa"/>
            <w:bottom w:w="0" w:type="dxa"/>
            <w:right w:w="0" w:type="dxa"/>
          </w:tcMar>
        </w:tcPr>
        <w:p w:rsidR="00641AE7" w14:paraId="751488D6" w14:textId="77777777">
          <w:pPr>
            <w:pStyle w:val="FooterTitle"/>
          </w:pPr>
          <w:r>
            <w:t>Semi-Annual Report in 30/06/2026</w:t>
          </w:r>
        </w:p>
      </w:tc>
      <w:tc>
        <w:tcPr>
          <w:tcW w:w="1200" w:type="dxa"/>
          <w:tcMar>
            <w:top w:w="0" w:type="dxa"/>
            <w:left w:w="0" w:type="dxa"/>
            <w:bottom w:w="0" w:type="dxa"/>
            <w:right w:w="0" w:type="dxa"/>
          </w:tcMar>
        </w:tcPr>
        <w:p w:rsidR="00641AE7" w14:paraId="2FD26CAF" w14:textId="77777777">
          <w:pPr>
            <w:rPr>
              <w:sz w:val="2"/>
            </w:rPr>
          </w:pPr>
        </w:p>
      </w:tc>
      <w:tc>
        <w:tcPr>
          <w:tcW w:w="1900" w:type="dxa"/>
          <w:tcMar>
            <w:top w:w="0" w:type="dxa"/>
            <w:left w:w="0" w:type="dxa"/>
            <w:bottom w:w="0" w:type="dxa"/>
            <w:right w:w="0" w:type="dxa"/>
          </w:tcMar>
        </w:tcPr>
        <w:p w:rsidR="00641AE7" w14:paraId="36A041A1" w14:textId="77777777">
          <w:pPr>
            <w:pStyle w:val="FooterIndex"/>
          </w:pPr>
          <w:r>
            <w:fldChar w:fldCharType="begin"/>
          </w:r>
          <w:r>
            <w:instrText>PAGE -1</w:instrText>
          </w:r>
          <w:r>
            <w:fldChar w:fldCharType="separate"/>
          </w:r>
          <w:r>
            <w:rPr>
              <w:rFonts w:ascii="Arial" w:eastAsia="Arial" w:hAnsi="Arial" w:cs="Arial"/>
              <w:color w:val="000000"/>
              <w:sz w:val="16"/>
              <w:lang w:val="en-US" w:eastAsia="en-US" w:bidi="ar-SA"/>
            </w:rPr>
            <w:t>17</w:t>
          </w:r>
          <w:r>
            <w:fldChar w:fldCharType="end"/>
          </w:r>
        </w:p>
      </w:tc>
    </w:tr>
  </w:tbl>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AE7" w14:paraId="0528CD2E" w14:textId="77777777">
    <w:pPr>
      <w:pStyle w:val="TableNote"/>
      <w:spacing w:before="60" w:after="75"/>
    </w:pPr>
  </w:p>
  <w:tbl>
    <w:tblPr>
      <w:tblW w:w="5000" w:type="pct"/>
      <w:tblBorders>
        <w:top w:val="dashSmallGap" w:sz="6" w:space="0" w:color="808080"/>
      </w:tblBorders>
      <w:tblLayout w:type="fixed"/>
      <w:tblLook w:val="04A0"/>
    </w:tblPr>
    <w:tblGrid>
      <w:gridCol w:w="9632"/>
    </w:tblGrid>
    <w:tr w14:paraId="7AF2FB49"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641AE7" w14:paraId="09541D41" w14:textId="77777777">
          <w:pPr>
            <w:spacing w:line="20" w:lineRule="exact"/>
            <w:rPr>
              <w:sz w:val="2"/>
            </w:rPr>
          </w:pPr>
        </w:p>
      </w:tc>
    </w:tr>
  </w:tbl>
  <w:p w:rsidR="00641AE7" w14:paraId="569F13F5" w14:textId="77777777">
    <w:pPr>
      <w:spacing w:line="45" w:lineRule="exact"/>
      <w:rPr>
        <w:sz w:val="5"/>
      </w:rPr>
    </w:pPr>
    <w:r>
      <w:t xml:space="preserve"> </w:t>
    </w:r>
  </w:p>
  <w:tbl>
    <w:tblPr>
      <w:tblW w:w="5000" w:type="pct"/>
      <w:tblLayout w:type="fixed"/>
      <w:tblLook w:val="04A0"/>
    </w:tblPr>
    <w:tblGrid>
      <w:gridCol w:w="6732"/>
      <w:gridCol w:w="1123"/>
      <w:gridCol w:w="1777"/>
    </w:tblGrid>
    <w:tr w14:paraId="7F952F47" w14:textId="77777777">
      <w:tblPrEx>
        <w:tblW w:w="5000" w:type="pct"/>
        <w:tblLayout w:type="fixed"/>
        <w:tblLook w:val="04A0"/>
      </w:tblPrEx>
      <w:trPr>
        <w:trHeight w:val="585"/>
      </w:trPr>
      <w:tc>
        <w:tcPr>
          <w:tcW w:w="7200" w:type="dxa"/>
          <w:tcMar>
            <w:top w:w="0" w:type="dxa"/>
            <w:left w:w="0" w:type="dxa"/>
            <w:bottom w:w="0" w:type="dxa"/>
            <w:right w:w="0" w:type="dxa"/>
          </w:tcMar>
        </w:tcPr>
        <w:p w:rsidR="00641AE7" w14:paraId="2FCD8256" w14:textId="77777777">
          <w:pPr>
            <w:pStyle w:val="FooterTitle"/>
          </w:pPr>
          <w:r>
            <w:t>Semi-Annual Report in 30/06/2026</w:t>
          </w:r>
        </w:p>
      </w:tc>
      <w:tc>
        <w:tcPr>
          <w:tcW w:w="1200" w:type="dxa"/>
          <w:tcMar>
            <w:top w:w="0" w:type="dxa"/>
            <w:left w:w="0" w:type="dxa"/>
            <w:bottom w:w="0" w:type="dxa"/>
            <w:right w:w="0" w:type="dxa"/>
          </w:tcMar>
        </w:tcPr>
        <w:p w:rsidR="00641AE7" w14:paraId="7A0DD908" w14:textId="77777777">
          <w:pPr>
            <w:rPr>
              <w:sz w:val="2"/>
            </w:rPr>
          </w:pPr>
        </w:p>
      </w:tc>
      <w:tc>
        <w:tcPr>
          <w:tcW w:w="1900" w:type="dxa"/>
          <w:tcMar>
            <w:top w:w="0" w:type="dxa"/>
            <w:left w:w="0" w:type="dxa"/>
            <w:bottom w:w="0" w:type="dxa"/>
            <w:right w:w="0" w:type="dxa"/>
          </w:tcMar>
        </w:tcPr>
        <w:p w:rsidR="00641AE7" w14:paraId="004C062A" w14:textId="77777777">
          <w:pPr>
            <w:pStyle w:val="FooterIndex"/>
          </w:pPr>
          <w:r>
            <w:fldChar w:fldCharType="begin"/>
          </w:r>
          <w:r>
            <w:instrText>PAGE -1</w:instrText>
          </w:r>
          <w:r>
            <w:fldChar w:fldCharType="separate"/>
          </w:r>
          <w:r>
            <w:rPr>
              <w:rFonts w:ascii="Arial" w:eastAsia="Arial" w:hAnsi="Arial" w:cs="Arial"/>
              <w:color w:val="000000"/>
              <w:sz w:val="16"/>
              <w:lang w:val="en-US" w:eastAsia="en-US" w:bidi="ar-SA"/>
            </w:rPr>
            <w:t>18</w:t>
          </w:r>
          <w:r>
            <w:fldChar w:fldCharType="end"/>
          </w:r>
        </w:p>
      </w:tc>
    </w:tr>
  </w:tbl>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AE7" w14:paraId="41E978CE" w14:textId="77777777">
    <w:pPr>
      <w:pStyle w:val="TableNote"/>
      <w:spacing w:before="60" w:after="75"/>
    </w:pPr>
  </w:p>
  <w:tbl>
    <w:tblPr>
      <w:tblW w:w="5000" w:type="pct"/>
      <w:tblBorders>
        <w:top w:val="dashSmallGap" w:sz="6" w:space="0" w:color="808080"/>
      </w:tblBorders>
      <w:tblLayout w:type="fixed"/>
      <w:tblLook w:val="04A0"/>
    </w:tblPr>
    <w:tblGrid>
      <w:gridCol w:w="9632"/>
    </w:tblGrid>
    <w:tr w14:paraId="1AE9E96C"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641AE7" w14:paraId="34CC4117" w14:textId="77777777">
          <w:pPr>
            <w:spacing w:line="20" w:lineRule="exact"/>
            <w:rPr>
              <w:sz w:val="2"/>
            </w:rPr>
          </w:pPr>
        </w:p>
      </w:tc>
    </w:tr>
  </w:tbl>
  <w:p w:rsidR="00641AE7" w14:paraId="1AAC9473" w14:textId="77777777">
    <w:pPr>
      <w:spacing w:line="45" w:lineRule="exact"/>
      <w:rPr>
        <w:sz w:val="5"/>
      </w:rPr>
    </w:pPr>
    <w:r>
      <w:t xml:space="preserve"> </w:t>
    </w:r>
  </w:p>
  <w:tbl>
    <w:tblPr>
      <w:tblW w:w="5000" w:type="pct"/>
      <w:tblLayout w:type="fixed"/>
      <w:tblLook w:val="04A0"/>
    </w:tblPr>
    <w:tblGrid>
      <w:gridCol w:w="6732"/>
      <w:gridCol w:w="1123"/>
      <w:gridCol w:w="1777"/>
    </w:tblGrid>
    <w:tr w14:paraId="1A585904" w14:textId="77777777">
      <w:tblPrEx>
        <w:tblW w:w="5000" w:type="pct"/>
        <w:tblLayout w:type="fixed"/>
        <w:tblLook w:val="04A0"/>
      </w:tblPrEx>
      <w:trPr>
        <w:trHeight w:val="585"/>
      </w:trPr>
      <w:tc>
        <w:tcPr>
          <w:tcW w:w="7200" w:type="dxa"/>
          <w:tcMar>
            <w:top w:w="0" w:type="dxa"/>
            <w:left w:w="0" w:type="dxa"/>
            <w:bottom w:w="0" w:type="dxa"/>
            <w:right w:w="0" w:type="dxa"/>
          </w:tcMar>
        </w:tcPr>
        <w:p w:rsidR="00641AE7" w14:paraId="69C7CCCD" w14:textId="77777777">
          <w:pPr>
            <w:pStyle w:val="FooterTitle"/>
          </w:pPr>
          <w:r>
            <w:t>Semi-Annual Report in 30/06/2026</w:t>
          </w:r>
        </w:p>
      </w:tc>
      <w:tc>
        <w:tcPr>
          <w:tcW w:w="1200" w:type="dxa"/>
          <w:tcMar>
            <w:top w:w="0" w:type="dxa"/>
            <w:left w:w="0" w:type="dxa"/>
            <w:bottom w:w="0" w:type="dxa"/>
            <w:right w:w="0" w:type="dxa"/>
          </w:tcMar>
        </w:tcPr>
        <w:p w:rsidR="00641AE7" w14:paraId="3108CA30" w14:textId="77777777">
          <w:pPr>
            <w:rPr>
              <w:sz w:val="2"/>
            </w:rPr>
          </w:pPr>
        </w:p>
      </w:tc>
      <w:tc>
        <w:tcPr>
          <w:tcW w:w="1900" w:type="dxa"/>
          <w:tcMar>
            <w:top w:w="0" w:type="dxa"/>
            <w:left w:w="0" w:type="dxa"/>
            <w:bottom w:w="0" w:type="dxa"/>
            <w:right w:w="0" w:type="dxa"/>
          </w:tcMar>
        </w:tcPr>
        <w:p w:rsidR="00641AE7" w14:paraId="394154A0" w14:textId="77777777">
          <w:pPr>
            <w:pStyle w:val="FooterIndex"/>
          </w:pPr>
          <w:r>
            <w:fldChar w:fldCharType="begin"/>
          </w:r>
          <w:r>
            <w:instrText>PAGE -1</w:instrText>
          </w:r>
          <w:r>
            <w:fldChar w:fldCharType="separate"/>
          </w:r>
          <w:r>
            <w:rPr>
              <w:rFonts w:ascii="Arial" w:eastAsia="Arial" w:hAnsi="Arial" w:cs="Arial"/>
              <w:color w:val="000000"/>
              <w:sz w:val="16"/>
              <w:lang w:val="en-US" w:eastAsia="en-US" w:bidi="ar-SA"/>
            </w:rPr>
            <w:t>19</w:t>
          </w:r>
          <w:r>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AE7" w14:paraId="57BA9FBA" w14:textId="77777777">
    <w:pPr>
      <w:pStyle w:val="TableNote"/>
      <w:spacing w:before="60" w:after="75"/>
    </w:pPr>
  </w:p>
  <w:tbl>
    <w:tblPr>
      <w:tblW w:w="5000" w:type="pct"/>
      <w:tblBorders>
        <w:top w:val="dashSmallGap" w:sz="6" w:space="0" w:color="808080"/>
      </w:tblBorders>
      <w:tblLayout w:type="fixed"/>
      <w:tblLook w:val="04A0"/>
    </w:tblPr>
    <w:tblGrid>
      <w:gridCol w:w="9632"/>
    </w:tblGrid>
    <w:tr w14:paraId="5069C13E"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641AE7" w14:paraId="2D8E8AA6" w14:textId="77777777">
          <w:pPr>
            <w:spacing w:line="20" w:lineRule="exact"/>
            <w:rPr>
              <w:sz w:val="2"/>
            </w:rPr>
          </w:pPr>
        </w:p>
      </w:tc>
    </w:tr>
  </w:tbl>
  <w:p w:rsidR="00641AE7" w14:paraId="0427578C" w14:textId="77777777">
    <w:pPr>
      <w:spacing w:line="45" w:lineRule="exact"/>
      <w:rPr>
        <w:sz w:val="5"/>
      </w:rPr>
    </w:pPr>
    <w:r>
      <w:t xml:space="preserve"> </w:t>
    </w:r>
  </w:p>
  <w:tbl>
    <w:tblPr>
      <w:tblW w:w="5000" w:type="pct"/>
      <w:tblLayout w:type="fixed"/>
      <w:tblLook w:val="04A0"/>
    </w:tblPr>
    <w:tblGrid>
      <w:gridCol w:w="6732"/>
      <w:gridCol w:w="1123"/>
      <w:gridCol w:w="1777"/>
    </w:tblGrid>
    <w:tr w14:paraId="0BC8FBB8" w14:textId="77777777">
      <w:tblPrEx>
        <w:tblW w:w="5000" w:type="pct"/>
        <w:tblLayout w:type="fixed"/>
        <w:tblLook w:val="04A0"/>
      </w:tblPrEx>
      <w:trPr>
        <w:trHeight w:val="585"/>
      </w:trPr>
      <w:tc>
        <w:tcPr>
          <w:tcW w:w="7200" w:type="dxa"/>
          <w:tcMar>
            <w:top w:w="0" w:type="dxa"/>
            <w:left w:w="0" w:type="dxa"/>
            <w:bottom w:w="0" w:type="dxa"/>
            <w:right w:w="0" w:type="dxa"/>
          </w:tcMar>
        </w:tcPr>
        <w:p w:rsidR="00641AE7" w14:paraId="7456382C" w14:textId="77777777">
          <w:pPr>
            <w:pStyle w:val="FooterTitle"/>
          </w:pPr>
          <w:r>
            <w:t>Semi-Annual Report in 30/06/2026</w:t>
          </w:r>
        </w:p>
      </w:tc>
      <w:tc>
        <w:tcPr>
          <w:tcW w:w="1200" w:type="dxa"/>
          <w:tcMar>
            <w:top w:w="0" w:type="dxa"/>
            <w:left w:w="0" w:type="dxa"/>
            <w:bottom w:w="0" w:type="dxa"/>
            <w:right w:w="0" w:type="dxa"/>
          </w:tcMar>
        </w:tcPr>
        <w:p w:rsidR="00641AE7" w14:paraId="2AB5F788" w14:textId="77777777">
          <w:pPr>
            <w:rPr>
              <w:sz w:val="2"/>
            </w:rPr>
          </w:pPr>
        </w:p>
      </w:tc>
      <w:tc>
        <w:tcPr>
          <w:tcW w:w="1900" w:type="dxa"/>
          <w:tcMar>
            <w:top w:w="0" w:type="dxa"/>
            <w:left w:w="0" w:type="dxa"/>
            <w:bottom w:w="0" w:type="dxa"/>
            <w:right w:w="0" w:type="dxa"/>
          </w:tcMar>
        </w:tcPr>
        <w:p w:rsidR="00641AE7" w14:paraId="21E5E683" w14:textId="77777777">
          <w:pPr>
            <w:pStyle w:val="FooterIndex"/>
          </w:pPr>
          <w:r>
            <w:fldChar w:fldCharType="begin"/>
          </w:r>
          <w:r>
            <w:instrText>PAGE -1</w:instrText>
          </w:r>
          <w:r>
            <w:fldChar w:fldCharType="separate"/>
          </w:r>
          <w:r>
            <w:rPr>
              <w:rFonts w:ascii="Arial" w:eastAsia="Arial" w:hAnsi="Arial" w:cs="Arial"/>
              <w:color w:val="000000"/>
              <w:sz w:val="16"/>
              <w:lang w:val="en-US" w:eastAsia="en-US" w:bidi="ar-SA"/>
            </w:rPr>
            <w:t>2</w:t>
          </w:r>
          <w:r>
            <w:fldChar w:fldCharType="end"/>
          </w:r>
        </w:p>
      </w:tc>
    </w:tr>
  </w:tbl>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AE7" w14:paraId="1838715E" w14:textId="77777777">
    <w:pPr>
      <w:pStyle w:val="TableNote"/>
      <w:spacing w:before="60" w:after="75"/>
    </w:pPr>
  </w:p>
  <w:tbl>
    <w:tblPr>
      <w:tblW w:w="5000" w:type="pct"/>
      <w:tblBorders>
        <w:top w:val="dashSmallGap" w:sz="6" w:space="0" w:color="808080"/>
      </w:tblBorders>
      <w:tblLayout w:type="fixed"/>
      <w:tblLook w:val="04A0"/>
    </w:tblPr>
    <w:tblGrid>
      <w:gridCol w:w="9632"/>
    </w:tblGrid>
    <w:tr w14:paraId="6BB01297"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641AE7" w14:paraId="4861D187" w14:textId="77777777">
          <w:pPr>
            <w:spacing w:line="20" w:lineRule="exact"/>
            <w:rPr>
              <w:sz w:val="2"/>
            </w:rPr>
          </w:pPr>
        </w:p>
      </w:tc>
    </w:tr>
  </w:tbl>
  <w:p w:rsidR="00641AE7" w14:paraId="5CC60FEF" w14:textId="77777777">
    <w:pPr>
      <w:spacing w:line="45" w:lineRule="exact"/>
      <w:rPr>
        <w:sz w:val="5"/>
      </w:rPr>
    </w:pPr>
    <w:r>
      <w:t xml:space="preserve"> </w:t>
    </w:r>
  </w:p>
  <w:tbl>
    <w:tblPr>
      <w:tblW w:w="5000" w:type="pct"/>
      <w:tblLayout w:type="fixed"/>
      <w:tblLook w:val="04A0"/>
    </w:tblPr>
    <w:tblGrid>
      <w:gridCol w:w="6732"/>
      <w:gridCol w:w="1123"/>
      <w:gridCol w:w="1777"/>
    </w:tblGrid>
    <w:tr w14:paraId="0EAC43A6" w14:textId="77777777">
      <w:tblPrEx>
        <w:tblW w:w="5000" w:type="pct"/>
        <w:tblLayout w:type="fixed"/>
        <w:tblLook w:val="04A0"/>
      </w:tblPrEx>
      <w:trPr>
        <w:trHeight w:val="585"/>
      </w:trPr>
      <w:tc>
        <w:tcPr>
          <w:tcW w:w="7200" w:type="dxa"/>
          <w:tcMar>
            <w:top w:w="0" w:type="dxa"/>
            <w:left w:w="0" w:type="dxa"/>
            <w:bottom w:w="0" w:type="dxa"/>
            <w:right w:w="0" w:type="dxa"/>
          </w:tcMar>
        </w:tcPr>
        <w:p w:rsidR="00641AE7" w14:paraId="355E1F03" w14:textId="77777777">
          <w:pPr>
            <w:pStyle w:val="FooterTitle"/>
          </w:pPr>
          <w:r>
            <w:t>Semi-Annual Report in 30/06/2026</w:t>
          </w:r>
        </w:p>
      </w:tc>
      <w:tc>
        <w:tcPr>
          <w:tcW w:w="1200" w:type="dxa"/>
          <w:tcMar>
            <w:top w:w="0" w:type="dxa"/>
            <w:left w:w="0" w:type="dxa"/>
            <w:bottom w:w="0" w:type="dxa"/>
            <w:right w:w="0" w:type="dxa"/>
          </w:tcMar>
        </w:tcPr>
        <w:p w:rsidR="00641AE7" w14:paraId="76D89219" w14:textId="77777777">
          <w:pPr>
            <w:rPr>
              <w:sz w:val="2"/>
            </w:rPr>
          </w:pPr>
        </w:p>
      </w:tc>
      <w:tc>
        <w:tcPr>
          <w:tcW w:w="1900" w:type="dxa"/>
          <w:tcMar>
            <w:top w:w="0" w:type="dxa"/>
            <w:left w:w="0" w:type="dxa"/>
            <w:bottom w:w="0" w:type="dxa"/>
            <w:right w:w="0" w:type="dxa"/>
          </w:tcMar>
        </w:tcPr>
        <w:p w:rsidR="00641AE7" w14:paraId="6D69CB61" w14:textId="77777777">
          <w:pPr>
            <w:pStyle w:val="FooterIndex"/>
          </w:pPr>
          <w:r>
            <w:fldChar w:fldCharType="begin"/>
          </w:r>
          <w:r>
            <w:instrText>PAGE -1</w:instrText>
          </w:r>
          <w:r>
            <w:fldChar w:fldCharType="separate"/>
          </w:r>
          <w:r>
            <w:rPr>
              <w:rFonts w:ascii="Arial" w:eastAsia="Arial" w:hAnsi="Arial" w:cs="Arial"/>
              <w:color w:val="000000"/>
              <w:sz w:val="16"/>
              <w:lang w:val="en-US" w:eastAsia="en-US" w:bidi="ar-SA"/>
            </w:rPr>
            <w:t>20</w:t>
          </w:r>
          <w:r>
            <w:fldChar w:fldCharType="end"/>
          </w:r>
        </w:p>
      </w:tc>
    </w:tr>
  </w:tbl>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AE7" w14:paraId="565E9745" w14:textId="77777777">
    <w:pPr>
      <w:pStyle w:val="TableNote"/>
      <w:spacing w:before="60" w:after="75"/>
    </w:pPr>
  </w:p>
  <w:tbl>
    <w:tblPr>
      <w:tblW w:w="5000" w:type="pct"/>
      <w:tblBorders>
        <w:top w:val="dashSmallGap" w:sz="6" w:space="0" w:color="808080"/>
      </w:tblBorders>
      <w:tblLayout w:type="fixed"/>
      <w:tblLook w:val="04A0"/>
    </w:tblPr>
    <w:tblGrid>
      <w:gridCol w:w="9632"/>
    </w:tblGrid>
    <w:tr w14:paraId="359AB100"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641AE7" w14:paraId="05DE20BD" w14:textId="77777777">
          <w:pPr>
            <w:spacing w:line="20" w:lineRule="exact"/>
            <w:rPr>
              <w:sz w:val="2"/>
            </w:rPr>
          </w:pPr>
        </w:p>
      </w:tc>
    </w:tr>
  </w:tbl>
  <w:p w:rsidR="00641AE7" w14:paraId="0A852BA3" w14:textId="77777777">
    <w:pPr>
      <w:spacing w:line="45" w:lineRule="exact"/>
      <w:rPr>
        <w:sz w:val="5"/>
      </w:rPr>
    </w:pPr>
    <w:r>
      <w:t xml:space="preserve"> </w:t>
    </w:r>
  </w:p>
  <w:tbl>
    <w:tblPr>
      <w:tblW w:w="5000" w:type="pct"/>
      <w:tblLayout w:type="fixed"/>
      <w:tblLook w:val="04A0"/>
    </w:tblPr>
    <w:tblGrid>
      <w:gridCol w:w="6732"/>
      <w:gridCol w:w="1123"/>
      <w:gridCol w:w="1777"/>
    </w:tblGrid>
    <w:tr w14:paraId="603F5CD7" w14:textId="77777777">
      <w:tblPrEx>
        <w:tblW w:w="5000" w:type="pct"/>
        <w:tblLayout w:type="fixed"/>
        <w:tblLook w:val="04A0"/>
      </w:tblPrEx>
      <w:trPr>
        <w:trHeight w:val="585"/>
      </w:trPr>
      <w:tc>
        <w:tcPr>
          <w:tcW w:w="7200" w:type="dxa"/>
          <w:tcMar>
            <w:top w:w="0" w:type="dxa"/>
            <w:left w:w="0" w:type="dxa"/>
            <w:bottom w:w="0" w:type="dxa"/>
            <w:right w:w="0" w:type="dxa"/>
          </w:tcMar>
        </w:tcPr>
        <w:p w:rsidR="00641AE7" w14:paraId="31E7CF80" w14:textId="77777777">
          <w:pPr>
            <w:pStyle w:val="FooterTitle"/>
          </w:pPr>
          <w:r>
            <w:t>Semi-Annual Report in 30/06/2026</w:t>
          </w:r>
        </w:p>
      </w:tc>
      <w:tc>
        <w:tcPr>
          <w:tcW w:w="1200" w:type="dxa"/>
          <w:tcMar>
            <w:top w:w="0" w:type="dxa"/>
            <w:left w:w="0" w:type="dxa"/>
            <w:bottom w:w="0" w:type="dxa"/>
            <w:right w:w="0" w:type="dxa"/>
          </w:tcMar>
        </w:tcPr>
        <w:p w:rsidR="00641AE7" w14:paraId="25103FB0" w14:textId="77777777">
          <w:pPr>
            <w:rPr>
              <w:sz w:val="2"/>
            </w:rPr>
          </w:pPr>
        </w:p>
      </w:tc>
      <w:tc>
        <w:tcPr>
          <w:tcW w:w="1900" w:type="dxa"/>
          <w:tcMar>
            <w:top w:w="0" w:type="dxa"/>
            <w:left w:w="0" w:type="dxa"/>
            <w:bottom w:w="0" w:type="dxa"/>
            <w:right w:w="0" w:type="dxa"/>
          </w:tcMar>
        </w:tcPr>
        <w:p w:rsidR="00641AE7" w14:paraId="7B6802C6" w14:textId="77777777">
          <w:pPr>
            <w:pStyle w:val="FooterIndex"/>
          </w:pPr>
          <w:r>
            <w:fldChar w:fldCharType="begin"/>
          </w:r>
          <w:r>
            <w:instrText>PAGE -1</w:instrText>
          </w:r>
          <w:r>
            <w:fldChar w:fldCharType="separate"/>
          </w:r>
          <w:r>
            <w:rPr>
              <w:rFonts w:ascii="Arial" w:eastAsia="Arial" w:hAnsi="Arial" w:cs="Arial"/>
              <w:color w:val="000000"/>
              <w:sz w:val="16"/>
              <w:lang w:val="en-US" w:eastAsia="en-US" w:bidi="ar-SA"/>
            </w:rPr>
            <w:t>21</w:t>
          </w:r>
          <w:r>
            <w:fldChar w:fldCharType="end"/>
          </w:r>
        </w:p>
      </w:tc>
    </w:tr>
  </w:tbl>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AE7" w14:paraId="65CFBD3B" w14:textId="77777777">
    <w:pPr>
      <w:pStyle w:val="TableNote"/>
      <w:spacing w:before="60" w:after="75"/>
    </w:pPr>
  </w:p>
  <w:tbl>
    <w:tblPr>
      <w:tblW w:w="5000" w:type="pct"/>
      <w:tblBorders>
        <w:top w:val="dashSmallGap" w:sz="6" w:space="0" w:color="808080"/>
      </w:tblBorders>
      <w:tblLayout w:type="fixed"/>
      <w:tblLook w:val="04A0"/>
    </w:tblPr>
    <w:tblGrid>
      <w:gridCol w:w="9632"/>
    </w:tblGrid>
    <w:tr w14:paraId="7F66B89E"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641AE7" w14:paraId="6D9B71B9" w14:textId="77777777">
          <w:pPr>
            <w:spacing w:line="20" w:lineRule="exact"/>
            <w:rPr>
              <w:sz w:val="2"/>
            </w:rPr>
          </w:pPr>
        </w:p>
      </w:tc>
    </w:tr>
  </w:tbl>
  <w:p w:rsidR="00641AE7" w14:paraId="22C593B0" w14:textId="77777777">
    <w:pPr>
      <w:spacing w:line="45" w:lineRule="exact"/>
      <w:rPr>
        <w:sz w:val="5"/>
      </w:rPr>
    </w:pPr>
    <w:r>
      <w:t xml:space="preserve"> </w:t>
    </w:r>
  </w:p>
  <w:tbl>
    <w:tblPr>
      <w:tblW w:w="5000" w:type="pct"/>
      <w:tblLayout w:type="fixed"/>
      <w:tblLook w:val="04A0"/>
    </w:tblPr>
    <w:tblGrid>
      <w:gridCol w:w="6732"/>
      <w:gridCol w:w="1123"/>
      <w:gridCol w:w="1777"/>
    </w:tblGrid>
    <w:tr w14:paraId="4E01D0FF" w14:textId="77777777">
      <w:tblPrEx>
        <w:tblW w:w="5000" w:type="pct"/>
        <w:tblLayout w:type="fixed"/>
        <w:tblLook w:val="04A0"/>
      </w:tblPrEx>
      <w:trPr>
        <w:trHeight w:val="585"/>
      </w:trPr>
      <w:tc>
        <w:tcPr>
          <w:tcW w:w="7200" w:type="dxa"/>
          <w:tcMar>
            <w:top w:w="0" w:type="dxa"/>
            <w:left w:w="0" w:type="dxa"/>
            <w:bottom w:w="0" w:type="dxa"/>
            <w:right w:w="0" w:type="dxa"/>
          </w:tcMar>
        </w:tcPr>
        <w:p w:rsidR="00641AE7" w14:paraId="10BF9E62" w14:textId="77777777">
          <w:pPr>
            <w:pStyle w:val="FooterTitle"/>
          </w:pPr>
          <w:r>
            <w:t>Semi-Annual Report in 30/06/2026</w:t>
          </w:r>
        </w:p>
      </w:tc>
      <w:tc>
        <w:tcPr>
          <w:tcW w:w="1200" w:type="dxa"/>
          <w:tcMar>
            <w:top w:w="0" w:type="dxa"/>
            <w:left w:w="0" w:type="dxa"/>
            <w:bottom w:w="0" w:type="dxa"/>
            <w:right w:w="0" w:type="dxa"/>
          </w:tcMar>
        </w:tcPr>
        <w:p w:rsidR="00641AE7" w14:paraId="222BC81B" w14:textId="77777777">
          <w:pPr>
            <w:rPr>
              <w:sz w:val="2"/>
            </w:rPr>
          </w:pPr>
        </w:p>
      </w:tc>
      <w:tc>
        <w:tcPr>
          <w:tcW w:w="1900" w:type="dxa"/>
          <w:tcMar>
            <w:top w:w="0" w:type="dxa"/>
            <w:left w:w="0" w:type="dxa"/>
            <w:bottom w:w="0" w:type="dxa"/>
            <w:right w:w="0" w:type="dxa"/>
          </w:tcMar>
        </w:tcPr>
        <w:p w:rsidR="00641AE7" w14:paraId="04A8779F" w14:textId="77777777">
          <w:pPr>
            <w:pStyle w:val="FooterIndex"/>
          </w:pPr>
          <w:r>
            <w:fldChar w:fldCharType="begin"/>
          </w:r>
          <w:r>
            <w:instrText>PAGE -1</w:instrText>
          </w:r>
          <w:r>
            <w:fldChar w:fldCharType="separate"/>
          </w:r>
          <w:r>
            <w:rPr>
              <w:rFonts w:ascii="Arial" w:eastAsia="Arial" w:hAnsi="Arial" w:cs="Arial"/>
              <w:color w:val="000000"/>
              <w:sz w:val="16"/>
              <w:lang w:val="en-US" w:eastAsia="en-US" w:bidi="ar-SA"/>
            </w:rPr>
            <w:t>22</w:t>
          </w:r>
          <w:r>
            <w:fldChar w:fldCharType="end"/>
          </w:r>
        </w:p>
      </w:tc>
    </w:tr>
  </w:tbl>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AE7" w14:paraId="18C9100D" w14:textId="77777777">
    <w:pPr>
      <w:pStyle w:val="TableNote"/>
      <w:spacing w:before="60" w:after="75"/>
    </w:pPr>
  </w:p>
  <w:tbl>
    <w:tblPr>
      <w:tblW w:w="5000" w:type="pct"/>
      <w:tblBorders>
        <w:top w:val="dashSmallGap" w:sz="6" w:space="0" w:color="808080"/>
      </w:tblBorders>
      <w:tblLayout w:type="fixed"/>
      <w:tblLook w:val="04A0"/>
    </w:tblPr>
    <w:tblGrid>
      <w:gridCol w:w="9632"/>
    </w:tblGrid>
    <w:tr w14:paraId="71960142"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641AE7" w14:paraId="74796EA1" w14:textId="77777777">
          <w:pPr>
            <w:spacing w:line="20" w:lineRule="exact"/>
            <w:rPr>
              <w:sz w:val="2"/>
            </w:rPr>
          </w:pPr>
        </w:p>
      </w:tc>
    </w:tr>
  </w:tbl>
  <w:p w:rsidR="00641AE7" w14:paraId="22BB3B09" w14:textId="77777777">
    <w:pPr>
      <w:spacing w:line="45" w:lineRule="exact"/>
      <w:rPr>
        <w:sz w:val="5"/>
      </w:rPr>
    </w:pPr>
    <w:r>
      <w:t xml:space="preserve"> </w:t>
    </w:r>
  </w:p>
  <w:tbl>
    <w:tblPr>
      <w:tblW w:w="5000" w:type="pct"/>
      <w:tblLayout w:type="fixed"/>
      <w:tblLook w:val="04A0"/>
    </w:tblPr>
    <w:tblGrid>
      <w:gridCol w:w="6732"/>
      <w:gridCol w:w="1123"/>
      <w:gridCol w:w="1777"/>
    </w:tblGrid>
    <w:tr w14:paraId="42F55B33" w14:textId="77777777">
      <w:tblPrEx>
        <w:tblW w:w="5000" w:type="pct"/>
        <w:tblLayout w:type="fixed"/>
        <w:tblLook w:val="04A0"/>
      </w:tblPrEx>
      <w:trPr>
        <w:trHeight w:val="585"/>
      </w:trPr>
      <w:tc>
        <w:tcPr>
          <w:tcW w:w="7200" w:type="dxa"/>
          <w:tcMar>
            <w:top w:w="0" w:type="dxa"/>
            <w:left w:w="0" w:type="dxa"/>
            <w:bottom w:w="0" w:type="dxa"/>
            <w:right w:w="0" w:type="dxa"/>
          </w:tcMar>
        </w:tcPr>
        <w:p w:rsidR="00641AE7" w14:paraId="03D49E11" w14:textId="77777777">
          <w:pPr>
            <w:pStyle w:val="FooterTitle"/>
          </w:pPr>
          <w:r>
            <w:t>Semi-Annual Report in 30/06/2026</w:t>
          </w:r>
        </w:p>
      </w:tc>
      <w:tc>
        <w:tcPr>
          <w:tcW w:w="1200" w:type="dxa"/>
          <w:tcMar>
            <w:top w:w="0" w:type="dxa"/>
            <w:left w:w="0" w:type="dxa"/>
            <w:bottom w:w="0" w:type="dxa"/>
            <w:right w:w="0" w:type="dxa"/>
          </w:tcMar>
        </w:tcPr>
        <w:p w:rsidR="00641AE7" w14:paraId="0EC0A4D5" w14:textId="77777777">
          <w:pPr>
            <w:rPr>
              <w:sz w:val="2"/>
            </w:rPr>
          </w:pPr>
        </w:p>
      </w:tc>
      <w:tc>
        <w:tcPr>
          <w:tcW w:w="1900" w:type="dxa"/>
          <w:tcMar>
            <w:top w:w="0" w:type="dxa"/>
            <w:left w:w="0" w:type="dxa"/>
            <w:bottom w:w="0" w:type="dxa"/>
            <w:right w:w="0" w:type="dxa"/>
          </w:tcMar>
        </w:tcPr>
        <w:p w:rsidR="00641AE7" w14:paraId="0F802AC4" w14:textId="77777777">
          <w:pPr>
            <w:pStyle w:val="FooterIndex"/>
          </w:pPr>
          <w:r>
            <w:fldChar w:fldCharType="begin"/>
          </w:r>
          <w:r>
            <w:instrText>PAGE -1</w:instrText>
          </w:r>
          <w:r>
            <w:fldChar w:fldCharType="separate"/>
          </w:r>
          <w:r>
            <w:rPr>
              <w:rFonts w:ascii="Arial" w:eastAsia="Arial" w:hAnsi="Arial" w:cs="Arial"/>
              <w:color w:val="000000"/>
              <w:sz w:val="16"/>
              <w:lang w:val="en-US" w:eastAsia="en-US" w:bidi="ar-SA"/>
            </w:rPr>
            <w:t>23</w:t>
          </w:r>
          <w:r>
            <w:fldChar w:fldCharType="end"/>
          </w:r>
        </w:p>
      </w:tc>
    </w:tr>
  </w:tbl>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AE7" w14:paraId="5BAFDEF3" w14:textId="77777777">
    <w:pPr>
      <w:pStyle w:val="TableNote"/>
      <w:spacing w:before="60" w:after="75"/>
    </w:pPr>
  </w:p>
  <w:tbl>
    <w:tblPr>
      <w:tblW w:w="5000" w:type="pct"/>
      <w:tblBorders>
        <w:top w:val="dashSmallGap" w:sz="6" w:space="0" w:color="808080"/>
      </w:tblBorders>
      <w:tblLayout w:type="fixed"/>
      <w:tblLook w:val="04A0"/>
    </w:tblPr>
    <w:tblGrid>
      <w:gridCol w:w="9632"/>
    </w:tblGrid>
    <w:tr w14:paraId="448875DC"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641AE7" w14:paraId="0508FAC1" w14:textId="77777777">
          <w:pPr>
            <w:spacing w:line="20" w:lineRule="exact"/>
            <w:rPr>
              <w:sz w:val="2"/>
            </w:rPr>
          </w:pPr>
        </w:p>
      </w:tc>
    </w:tr>
  </w:tbl>
  <w:p w:rsidR="00641AE7" w14:paraId="421E5828" w14:textId="77777777">
    <w:pPr>
      <w:spacing w:line="45" w:lineRule="exact"/>
      <w:rPr>
        <w:sz w:val="5"/>
      </w:rPr>
    </w:pPr>
    <w:r>
      <w:t xml:space="preserve"> </w:t>
    </w:r>
  </w:p>
  <w:tbl>
    <w:tblPr>
      <w:tblW w:w="5000" w:type="pct"/>
      <w:tblLayout w:type="fixed"/>
      <w:tblLook w:val="04A0"/>
    </w:tblPr>
    <w:tblGrid>
      <w:gridCol w:w="6732"/>
      <w:gridCol w:w="1123"/>
      <w:gridCol w:w="1777"/>
    </w:tblGrid>
    <w:tr w14:paraId="2D7EE777" w14:textId="77777777">
      <w:tblPrEx>
        <w:tblW w:w="5000" w:type="pct"/>
        <w:tblLayout w:type="fixed"/>
        <w:tblLook w:val="04A0"/>
      </w:tblPrEx>
      <w:trPr>
        <w:trHeight w:val="585"/>
      </w:trPr>
      <w:tc>
        <w:tcPr>
          <w:tcW w:w="7200" w:type="dxa"/>
          <w:tcMar>
            <w:top w:w="0" w:type="dxa"/>
            <w:left w:w="0" w:type="dxa"/>
            <w:bottom w:w="0" w:type="dxa"/>
            <w:right w:w="0" w:type="dxa"/>
          </w:tcMar>
        </w:tcPr>
        <w:p w:rsidR="00641AE7" w14:paraId="2128CB34" w14:textId="77777777">
          <w:pPr>
            <w:pStyle w:val="FooterTitle"/>
          </w:pPr>
          <w:r>
            <w:t>Semi-Annual Report in 30/06/2026</w:t>
          </w:r>
        </w:p>
      </w:tc>
      <w:tc>
        <w:tcPr>
          <w:tcW w:w="1200" w:type="dxa"/>
          <w:tcMar>
            <w:top w:w="0" w:type="dxa"/>
            <w:left w:w="0" w:type="dxa"/>
            <w:bottom w:w="0" w:type="dxa"/>
            <w:right w:w="0" w:type="dxa"/>
          </w:tcMar>
        </w:tcPr>
        <w:p w:rsidR="00641AE7" w14:paraId="3508471C" w14:textId="77777777">
          <w:pPr>
            <w:rPr>
              <w:sz w:val="2"/>
            </w:rPr>
          </w:pPr>
        </w:p>
      </w:tc>
      <w:tc>
        <w:tcPr>
          <w:tcW w:w="1900" w:type="dxa"/>
          <w:tcMar>
            <w:top w:w="0" w:type="dxa"/>
            <w:left w:w="0" w:type="dxa"/>
            <w:bottom w:w="0" w:type="dxa"/>
            <w:right w:w="0" w:type="dxa"/>
          </w:tcMar>
        </w:tcPr>
        <w:p w:rsidR="00641AE7" w14:paraId="199CC003" w14:textId="77777777">
          <w:pPr>
            <w:pStyle w:val="FooterIndex"/>
          </w:pPr>
          <w:r>
            <w:fldChar w:fldCharType="begin"/>
          </w:r>
          <w:r>
            <w:instrText>PAGE -1</w:instrText>
          </w:r>
          <w:r>
            <w:fldChar w:fldCharType="separate"/>
          </w:r>
          <w:r>
            <w:rPr>
              <w:rFonts w:ascii="Arial" w:eastAsia="Arial" w:hAnsi="Arial" w:cs="Arial"/>
              <w:color w:val="000000"/>
              <w:sz w:val="16"/>
              <w:lang w:val="en-US" w:eastAsia="en-US" w:bidi="ar-SA"/>
            </w:rPr>
            <w:t>24</w:t>
          </w:r>
          <w:r>
            <w:fldChar w:fldCharType="end"/>
          </w:r>
        </w:p>
      </w:tc>
    </w:tr>
  </w:tbl>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AE7" w14:paraId="07C97204" w14:textId="77777777">
    <w:pPr>
      <w:pStyle w:val="TableNote"/>
      <w:spacing w:before="60" w:after="75"/>
    </w:pPr>
  </w:p>
  <w:tbl>
    <w:tblPr>
      <w:tblW w:w="5000" w:type="pct"/>
      <w:tblBorders>
        <w:top w:val="dashSmallGap" w:sz="6" w:space="0" w:color="808080"/>
      </w:tblBorders>
      <w:tblLayout w:type="fixed"/>
      <w:tblLook w:val="04A0"/>
    </w:tblPr>
    <w:tblGrid>
      <w:gridCol w:w="9632"/>
    </w:tblGrid>
    <w:tr w14:paraId="4B5CC8BF"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641AE7" w14:paraId="5627AE76" w14:textId="77777777">
          <w:pPr>
            <w:spacing w:line="20" w:lineRule="exact"/>
            <w:rPr>
              <w:sz w:val="2"/>
            </w:rPr>
          </w:pPr>
        </w:p>
      </w:tc>
    </w:tr>
  </w:tbl>
  <w:p w:rsidR="00641AE7" w14:paraId="418E2619" w14:textId="77777777">
    <w:pPr>
      <w:spacing w:line="45" w:lineRule="exact"/>
      <w:rPr>
        <w:sz w:val="5"/>
      </w:rPr>
    </w:pPr>
    <w:r>
      <w:t xml:space="preserve"> </w:t>
    </w:r>
  </w:p>
  <w:tbl>
    <w:tblPr>
      <w:tblW w:w="5000" w:type="pct"/>
      <w:tblLayout w:type="fixed"/>
      <w:tblLook w:val="04A0"/>
    </w:tblPr>
    <w:tblGrid>
      <w:gridCol w:w="6732"/>
      <w:gridCol w:w="1123"/>
      <w:gridCol w:w="1777"/>
    </w:tblGrid>
    <w:tr w14:paraId="37D27409" w14:textId="77777777">
      <w:tblPrEx>
        <w:tblW w:w="5000" w:type="pct"/>
        <w:tblLayout w:type="fixed"/>
        <w:tblLook w:val="04A0"/>
      </w:tblPrEx>
      <w:trPr>
        <w:trHeight w:val="585"/>
      </w:trPr>
      <w:tc>
        <w:tcPr>
          <w:tcW w:w="7200" w:type="dxa"/>
          <w:tcMar>
            <w:top w:w="0" w:type="dxa"/>
            <w:left w:w="0" w:type="dxa"/>
            <w:bottom w:w="0" w:type="dxa"/>
            <w:right w:w="0" w:type="dxa"/>
          </w:tcMar>
        </w:tcPr>
        <w:p w:rsidR="00641AE7" w14:paraId="05585757" w14:textId="77777777">
          <w:pPr>
            <w:pStyle w:val="FooterTitle"/>
          </w:pPr>
          <w:r>
            <w:t>Semi-Annual Report in 30/06/2026</w:t>
          </w:r>
        </w:p>
      </w:tc>
      <w:tc>
        <w:tcPr>
          <w:tcW w:w="1200" w:type="dxa"/>
          <w:tcMar>
            <w:top w:w="0" w:type="dxa"/>
            <w:left w:w="0" w:type="dxa"/>
            <w:bottom w:w="0" w:type="dxa"/>
            <w:right w:w="0" w:type="dxa"/>
          </w:tcMar>
        </w:tcPr>
        <w:p w:rsidR="00641AE7" w14:paraId="291B584F" w14:textId="77777777">
          <w:pPr>
            <w:rPr>
              <w:sz w:val="2"/>
            </w:rPr>
          </w:pPr>
        </w:p>
      </w:tc>
      <w:tc>
        <w:tcPr>
          <w:tcW w:w="1900" w:type="dxa"/>
          <w:tcMar>
            <w:top w:w="0" w:type="dxa"/>
            <w:left w:w="0" w:type="dxa"/>
            <w:bottom w:w="0" w:type="dxa"/>
            <w:right w:w="0" w:type="dxa"/>
          </w:tcMar>
        </w:tcPr>
        <w:p w:rsidR="00641AE7" w14:paraId="19178EEA" w14:textId="77777777">
          <w:pPr>
            <w:pStyle w:val="FooterIndex"/>
          </w:pPr>
          <w:r>
            <w:fldChar w:fldCharType="begin"/>
          </w:r>
          <w:r>
            <w:instrText>PAGE -1</w:instrText>
          </w:r>
          <w:r>
            <w:fldChar w:fldCharType="separate"/>
          </w:r>
          <w:r>
            <w:rPr>
              <w:rFonts w:ascii="Arial" w:eastAsia="Arial" w:hAnsi="Arial" w:cs="Arial"/>
              <w:color w:val="000000"/>
              <w:sz w:val="16"/>
              <w:lang w:val="en-US" w:eastAsia="en-US" w:bidi="ar-SA"/>
            </w:rPr>
            <w:t>25</w:t>
          </w:r>
          <w:r>
            <w:fldChar w:fldCharType="end"/>
          </w:r>
        </w:p>
      </w:tc>
    </w:tr>
  </w:tbl>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AE7" w14:paraId="720BE8E5" w14:textId="77777777">
    <w:pPr>
      <w:pStyle w:val="TableNote"/>
      <w:spacing w:before="60" w:after="75"/>
    </w:pPr>
  </w:p>
  <w:tbl>
    <w:tblPr>
      <w:tblW w:w="5000" w:type="pct"/>
      <w:tblBorders>
        <w:top w:val="dashSmallGap" w:sz="6" w:space="0" w:color="808080"/>
      </w:tblBorders>
      <w:tblLayout w:type="fixed"/>
      <w:tblLook w:val="04A0"/>
    </w:tblPr>
    <w:tblGrid>
      <w:gridCol w:w="9632"/>
    </w:tblGrid>
    <w:tr w14:paraId="6DFF3481"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641AE7" w14:paraId="4DF29306" w14:textId="77777777">
          <w:pPr>
            <w:spacing w:line="20" w:lineRule="exact"/>
            <w:rPr>
              <w:sz w:val="2"/>
            </w:rPr>
          </w:pPr>
        </w:p>
      </w:tc>
    </w:tr>
  </w:tbl>
  <w:p w:rsidR="00641AE7" w14:paraId="728E2535" w14:textId="77777777">
    <w:pPr>
      <w:spacing w:line="45" w:lineRule="exact"/>
      <w:rPr>
        <w:sz w:val="5"/>
      </w:rPr>
    </w:pPr>
    <w:r>
      <w:t xml:space="preserve"> </w:t>
    </w:r>
  </w:p>
  <w:tbl>
    <w:tblPr>
      <w:tblW w:w="5000" w:type="pct"/>
      <w:tblLayout w:type="fixed"/>
      <w:tblLook w:val="04A0"/>
    </w:tblPr>
    <w:tblGrid>
      <w:gridCol w:w="6732"/>
      <w:gridCol w:w="1123"/>
      <w:gridCol w:w="1777"/>
    </w:tblGrid>
    <w:tr w14:paraId="3A66D617" w14:textId="77777777">
      <w:tblPrEx>
        <w:tblW w:w="5000" w:type="pct"/>
        <w:tblLayout w:type="fixed"/>
        <w:tblLook w:val="04A0"/>
      </w:tblPrEx>
      <w:trPr>
        <w:trHeight w:val="585"/>
      </w:trPr>
      <w:tc>
        <w:tcPr>
          <w:tcW w:w="7200" w:type="dxa"/>
          <w:tcMar>
            <w:top w:w="0" w:type="dxa"/>
            <w:left w:w="0" w:type="dxa"/>
            <w:bottom w:w="0" w:type="dxa"/>
            <w:right w:w="0" w:type="dxa"/>
          </w:tcMar>
        </w:tcPr>
        <w:p w:rsidR="00641AE7" w14:paraId="52365545" w14:textId="77777777">
          <w:pPr>
            <w:pStyle w:val="FooterTitle"/>
          </w:pPr>
          <w:r>
            <w:t>Semi-Annual Report in 30/06/2026</w:t>
          </w:r>
        </w:p>
      </w:tc>
      <w:tc>
        <w:tcPr>
          <w:tcW w:w="1200" w:type="dxa"/>
          <w:tcMar>
            <w:top w:w="0" w:type="dxa"/>
            <w:left w:w="0" w:type="dxa"/>
            <w:bottom w:w="0" w:type="dxa"/>
            <w:right w:w="0" w:type="dxa"/>
          </w:tcMar>
        </w:tcPr>
        <w:p w:rsidR="00641AE7" w14:paraId="09720B04" w14:textId="77777777">
          <w:pPr>
            <w:rPr>
              <w:sz w:val="2"/>
            </w:rPr>
          </w:pPr>
        </w:p>
      </w:tc>
      <w:tc>
        <w:tcPr>
          <w:tcW w:w="1900" w:type="dxa"/>
          <w:tcMar>
            <w:top w:w="0" w:type="dxa"/>
            <w:left w:w="0" w:type="dxa"/>
            <w:bottom w:w="0" w:type="dxa"/>
            <w:right w:w="0" w:type="dxa"/>
          </w:tcMar>
        </w:tcPr>
        <w:p w:rsidR="00641AE7" w14:paraId="771D4ED9" w14:textId="77777777">
          <w:pPr>
            <w:pStyle w:val="FooterIndex"/>
          </w:pPr>
          <w:r>
            <w:fldChar w:fldCharType="begin"/>
          </w:r>
          <w:r>
            <w:instrText>PAGE -1</w:instrText>
          </w:r>
          <w:r>
            <w:fldChar w:fldCharType="separate"/>
          </w:r>
          <w:r>
            <w:rPr>
              <w:rFonts w:ascii="Arial" w:eastAsia="Arial" w:hAnsi="Arial" w:cs="Arial"/>
              <w:color w:val="000000"/>
              <w:sz w:val="16"/>
              <w:lang w:val="en-US" w:eastAsia="en-US" w:bidi="ar-SA"/>
            </w:rPr>
            <w:t>26</w:t>
          </w:r>
          <w:r>
            <w:fldChar w:fldCharType="end"/>
          </w:r>
        </w:p>
      </w:tc>
    </w:tr>
  </w:tbl>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AE7" w14:paraId="7CD0EFE1" w14:textId="77777777">
    <w:pPr>
      <w:pStyle w:val="TableNote"/>
      <w:spacing w:before="60" w:after="75"/>
    </w:pPr>
  </w:p>
  <w:tbl>
    <w:tblPr>
      <w:tblW w:w="5000" w:type="pct"/>
      <w:tblBorders>
        <w:top w:val="dashSmallGap" w:sz="6" w:space="0" w:color="808080"/>
      </w:tblBorders>
      <w:tblLayout w:type="fixed"/>
      <w:tblLook w:val="04A0"/>
    </w:tblPr>
    <w:tblGrid>
      <w:gridCol w:w="9632"/>
    </w:tblGrid>
    <w:tr w14:paraId="7882175F"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641AE7" w14:paraId="768F74D5" w14:textId="77777777">
          <w:pPr>
            <w:spacing w:line="20" w:lineRule="exact"/>
            <w:rPr>
              <w:sz w:val="2"/>
            </w:rPr>
          </w:pPr>
        </w:p>
      </w:tc>
    </w:tr>
  </w:tbl>
  <w:p w:rsidR="00641AE7" w14:paraId="31C78B6D" w14:textId="77777777">
    <w:pPr>
      <w:spacing w:line="45" w:lineRule="exact"/>
      <w:rPr>
        <w:sz w:val="5"/>
      </w:rPr>
    </w:pPr>
    <w:r>
      <w:t xml:space="preserve"> </w:t>
    </w:r>
  </w:p>
  <w:tbl>
    <w:tblPr>
      <w:tblW w:w="5000" w:type="pct"/>
      <w:tblLayout w:type="fixed"/>
      <w:tblLook w:val="04A0"/>
    </w:tblPr>
    <w:tblGrid>
      <w:gridCol w:w="6732"/>
      <w:gridCol w:w="1123"/>
      <w:gridCol w:w="1777"/>
    </w:tblGrid>
    <w:tr w14:paraId="50F423C9" w14:textId="77777777">
      <w:tblPrEx>
        <w:tblW w:w="5000" w:type="pct"/>
        <w:tblLayout w:type="fixed"/>
        <w:tblLook w:val="04A0"/>
      </w:tblPrEx>
      <w:trPr>
        <w:trHeight w:val="585"/>
      </w:trPr>
      <w:tc>
        <w:tcPr>
          <w:tcW w:w="7200" w:type="dxa"/>
          <w:tcMar>
            <w:top w:w="0" w:type="dxa"/>
            <w:left w:w="0" w:type="dxa"/>
            <w:bottom w:w="0" w:type="dxa"/>
            <w:right w:w="0" w:type="dxa"/>
          </w:tcMar>
        </w:tcPr>
        <w:p w:rsidR="00641AE7" w14:paraId="4F3CAE70" w14:textId="77777777">
          <w:pPr>
            <w:pStyle w:val="FooterTitle"/>
          </w:pPr>
          <w:r>
            <w:t>Semi-Annual Report in 30/06/2026</w:t>
          </w:r>
        </w:p>
      </w:tc>
      <w:tc>
        <w:tcPr>
          <w:tcW w:w="1200" w:type="dxa"/>
          <w:tcMar>
            <w:top w:w="0" w:type="dxa"/>
            <w:left w:w="0" w:type="dxa"/>
            <w:bottom w:w="0" w:type="dxa"/>
            <w:right w:w="0" w:type="dxa"/>
          </w:tcMar>
        </w:tcPr>
        <w:p w:rsidR="00641AE7" w14:paraId="65FCD05B" w14:textId="77777777">
          <w:pPr>
            <w:rPr>
              <w:sz w:val="2"/>
            </w:rPr>
          </w:pPr>
        </w:p>
      </w:tc>
      <w:tc>
        <w:tcPr>
          <w:tcW w:w="1900" w:type="dxa"/>
          <w:tcMar>
            <w:top w:w="0" w:type="dxa"/>
            <w:left w:w="0" w:type="dxa"/>
            <w:bottom w:w="0" w:type="dxa"/>
            <w:right w:w="0" w:type="dxa"/>
          </w:tcMar>
        </w:tcPr>
        <w:p w:rsidR="00641AE7" w14:paraId="2ED232D0" w14:textId="77777777">
          <w:pPr>
            <w:pStyle w:val="FooterIndex"/>
          </w:pPr>
          <w:r>
            <w:fldChar w:fldCharType="begin"/>
          </w:r>
          <w:r>
            <w:instrText>PAGE -1</w:instrText>
          </w:r>
          <w:r>
            <w:fldChar w:fldCharType="separate"/>
          </w:r>
          <w:r>
            <w:rPr>
              <w:rFonts w:ascii="Arial" w:eastAsia="Arial" w:hAnsi="Arial" w:cs="Arial"/>
              <w:color w:val="000000"/>
              <w:sz w:val="16"/>
              <w:lang w:val="en-US" w:eastAsia="en-US" w:bidi="ar-SA"/>
            </w:rPr>
            <w:t>27</w:t>
          </w:r>
          <w:r>
            <w:fldChar w:fldCharType="end"/>
          </w:r>
        </w:p>
      </w:tc>
    </w:tr>
  </w:tbl>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AE7" w14:paraId="2B52F8DD" w14:textId="77777777">
    <w:pPr>
      <w:pStyle w:val="TableNote"/>
      <w:spacing w:before="60" w:after="75"/>
    </w:pPr>
  </w:p>
  <w:tbl>
    <w:tblPr>
      <w:tblW w:w="5000" w:type="pct"/>
      <w:tblBorders>
        <w:top w:val="dashSmallGap" w:sz="6" w:space="0" w:color="808080"/>
      </w:tblBorders>
      <w:tblLayout w:type="fixed"/>
      <w:tblLook w:val="04A0"/>
    </w:tblPr>
    <w:tblGrid>
      <w:gridCol w:w="9632"/>
    </w:tblGrid>
    <w:tr w14:paraId="189B26C7"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641AE7" w14:paraId="2922015D" w14:textId="77777777">
          <w:pPr>
            <w:spacing w:line="20" w:lineRule="exact"/>
            <w:rPr>
              <w:sz w:val="2"/>
            </w:rPr>
          </w:pPr>
        </w:p>
      </w:tc>
    </w:tr>
  </w:tbl>
  <w:p w:rsidR="00641AE7" w14:paraId="132B598B" w14:textId="77777777">
    <w:pPr>
      <w:spacing w:line="45" w:lineRule="exact"/>
      <w:rPr>
        <w:sz w:val="5"/>
      </w:rPr>
    </w:pPr>
    <w:r>
      <w:t xml:space="preserve"> </w:t>
    </w:r>
  </w:p>
  <w:tbl>
    <w:tblPr>
      <w:tblW w:w="5000" w:type="pct"/>
      <w:tblLayout w:type="fixed"/>
      <w:tblLook w:val="04A0"/>
    </w:tblPr>
    <w:tblGrid>
      <w:gridCol w:w="6732"/>
      <w:gridCol w:w="1123"/>
      <w:gridCol w:w="1777"/>
    </w:tblGrid>
    <w:tr w14:paraId="06E8C869" w14:textId="77777777">
      <w:tblPrEx>
        <w:tblW w:w="5000" w:type="pct"/>
        <w:tblLayout w:type="fixed"/>
        <w:tblLook w:val="04A0"/>
      </w:tblPrEx>
      <w:trPr>
        <w:trHeight w:val="585"/>
      </w:trPr>
      <w:tc>
        <w:tcPr>
          <w:tcW w:w="7200" w:type="dxa"/>
          <w:tcMar>
            <w:top w:w="0" w:type="dxa"/>
            <w:left w:w="0" w:type="dxa"/>
            <w:bottom w:w="0" w:type="dxa"/>
            <w:right w:w="0" w:type="dxa"/>
          </w:tcMar>
        </w:tcPr>
        <w:p w:rsidR="00641AE7" w14:paraId="0116D449" w14:textId="77777777">
          <w:pPr>
            <w:pStyle w:val="FooterTitle"/>
          </w:pPr>
          <w:r>
            <w:t>Semi-Annual Report in 30/06/2026</w:t>
          </w:r>
        </w:p>
      </w:tc>
      <w:tc>
        <w:tcPr>
          <w:tcW w:w="1200" w:type="dxa"/>
          <w:tcMar>
            <w:top w:w="0" w:type="dxa"/>
            <w:left w:w="0" w:type="dxa"/>
            <w:bottom w:w="0" w:type="dxa"/>
            <w:right w:w="0" w:type="dxa"/>
          </w:tcMar>
        </w:tcPr>
        <w:p w:rsidR="00641AE7" w14:paraId="63DA9D21" w14:textId="77777777">
          <w:pPr>
            <w:rPr>
              <w:sz w:val="2"/>
            </w:rPr>
          </w:pPr>
        </w:p>
      </w:tc>
      <w:tc>
        <w:tcPr>
          <w:tcW w:w="1900" w:type="dxa"/>
          <w:tcMar>
            <w:top w:w="0" w:type="dxa"/>
            <w:left w:w="0" w:type="dxa"/>
            <w:bottom w:w="0" w:type="dxa"/>
            <w:right w:w="0" w:type="dxa"/>
          </w:tcMar>
        </w:tcPr>
        <w:p w:rsidR="00641AE7" w14:paraId="54CAE610" w14:textId="77777777">
          <w:pPr>
            <w:pStyle w:val="FooterIndex"/>
          </w:pPr>
          <w:r>
            <w:fldChar w:fldCharType="begin"/>
          </w:r>
          <w:r>
            <w:instrText>PAGE -1</w:instrText>
          </w:r>
          <w:r>
            <w:fldChar w:fldCharType="separate"/>
          </w:r>
          <w:r>
            <w:rPr>
              <w:rFonts w:ascii="Arial" w:eastAsia="Arial" w:hAnsi="Arial" w:cs="Arial"/>
              <w:color w:val="000000"/>
              <w:sz w:val="16"/>
              <w:lang w:val="en-US" w:eastAsia="en-US" w:bidi="ar-SA"/>
            </w:rPr>
            <w:t>28</w:t>
          </w:r>
          <w:r>
            <w:fldChar w:fldCharType="end"/>
          </w:r>
        </w:p>
      </w:tc>
    </w:tr>
  </w:tbl>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AE7" w14:paraId="1C74B129" w14:textId="77777777">
    <w:pPr>
      <w:pStyle w:val="TableNote"/>
      <w:spacing w:before="60" w:after="75"/>
    </w:pPr>
  </w:p>
  <w:tbl>
    <w:tblPr>
      <w:tblW w:w="5000" w:type="pct"/>
      <w:tblBorders>
        <w:top w:val="dashSmallGap" w:sz="6" w:space="0" w:color="808080"/>
      </w:tblBorders>
      <w:tblLayout w:type="fixed"/>
      <w:tblLook w:val="04A0"/>
    </w:tblPr>
    <w:tblGrid>
      <w:gridCol w:w="9632"/>
    </w:tblGrid>
    <w:tr w14:paraId="4EB64C7D"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641AE7" w14:paraId="43BD42BE" w14:textId="77777777">
          <w:pPr>
            <w:spacing w:line="20" w:lineRule="exact"/>
            <w:rPr>
              <w:sz w:val="2"/>
            </w:rPr>
          </w:pPr>
        </w:p>
      </w:tc>
    </w:tr>
  </w:tbl>
  <w:p w:rsidR="00641AE7" w14:paraId="42A12C9B" w14:textId="77777777">
    <w:pPr>
      <w:spacing w:line="45" w:lineRule="exact"/>
      <w:rPr>
        <w:sz w:val="5"/>
      </w:rPr>
    </w:pPr>
    <w:r>
      <w:t xml:space="preserve"> </w:t>
    </w:r>
  </w:p>
  <w:tbl>
    <w:tblPr>
      <w:tblW w:w="5000" w:type="pct"/>
      <w:tblLayout w:type="fixed"/>
      <w:tblLook w:val="04A0"/>
    </w:tblPr>
    <w:tblGrid>
      <w:gridCol w:w="6732"/>
      <w:gridCol w:w="1123"/>
      <w:gridCol w:w="1777"/>
    </w:tblGrid>
    <w:tr w14:paraId="0DCA1B39" w14:textId="77777777">
      <w:tblPrEx>
        <w:tblW w:w="5000" w:type="pct"/>
        <w:tblLayout w:type="fixed"/>
        <w:tblLook w:val="04A0"/>
      </w:tblPrEx>
      <w:trPr>
        <w:trHeight w:val="585"/>
      </w:trPr>
      <w:tc>
        <w:tcPr>
          <w:tcW w:w="7200" w:type="dxa"/>
          <w:tcMar>
            <w:top w:w="0" w:type="dxa"/>
            <w:left w:w="0" w:type="dxa"/>
            <w:bottom w:w="0" w:type="dxa"/>
            <w:right w:w="0" w:type="dxa"/>
          </w:tcMar>
        </w:tcPr>
        <w:p w:rsidR="00641AE7" w14:paraId="3C38FDF1" w14:textId="77777777">
          <w:pPr>
            <w:pStyle w:val="FooterTitle"/>
          </w:pPr>
          <w:r>
            <w:t>Semi-Annual Report in 30/06/2026</w:t>
          </w:r>
        </w:p>
      </w:tc>
      <w:tc>
        <w:tcPr>
          <w:tcW w:w="1200" w:type="dxa"/>
          <w:tcMar>
            <w:top w:w="0" w:type="dxa"/>
            <w:left w:w="0" w:type="dxa"/>
            <w:bottom w:w="0" w:type="dxa"/>
            <w:right w:w="0" w:type="dxa"/>
          </w:tcMar>
        </w:tcPr>
        <w:p w:rsidR="00641AE7" w14:paraId="7172D2E6" w14:textId="77777777">
          <w:pPr>
            <w:rPr>
              <w:sz w:val="2"/>
            </w:rPr>
          </w:pPr>
        </w:p>
      </w:tc>
      <w:tc>
        <w:tcPr>
          <w:tcW w:w="1900" w:type="dxa"/>
          <w:tcMar>
            <w:top w:w="0" w:type="dxa"/>
            <w:left w:w="0" w:type="dxa"/>
            <w:bottom w:w="0" w:type="dxa"/>
            <w:right w:w="0" w:type="dxa"/>
          </w:tcMar>
        </w:tcPr>
        <w:p w:rsidR="00641AE7" w14:paraId="5D11C547" w14:textId="77777777">
          <w:pPr>
            <w:pStyle w:val="FooterIndex"/>
          </w:pPr>
          <w:r>
            <w:fldChar w:fldCharType="begin"/>
          </w:r>
          <w:r>
            <w:instrText>PAGE -1</w:instrText>
          </w:r>
          <w:r>
            <w:fldChar w:fldCharType="separate"/>
          </w:r>
          <w:r>
            <w:rPr>
              <w:rFonts w:ascii="Arial" w:eastAsia="Arial" w:hAnsi="Arial" w:cs="Arial"/>
              <w:color w:val="000000"/>
              <w:sz w:val="16"/>
              <w:lang w:val="en-US" w:eastAsia="en-US" w:bidi="ar-SA"/>
            </w:rPr>
            <w:t>29</w:t>
          </w:r>
          <w:r>
            <w:fldChar w:fldCharType="end"/>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AE7" w14:paraId="7F10A3F5" w14:textId="77777777">
    <w:pPr>
      <w:pStyle w:val="TableNote"/>
      <w:spacing w:before="60" w:after="75"/>
    </w:pPr>
  </w:p>
  <w:tbl>
    <w:tblPr>
      <w:tblW w:w="5000" w:type="pct"/>
      <w:tblBorders>
        <w:top w:val="dashSmallGap" w:sz="6" w:space="0" w:color="808080"/>
      </w:tblBorders>
      <w:tblLayout w:type="fixed"/>
      <w:tblLook w:val="04A0"/>
    </w:tblPr>
    <w:tblGrid>
      <w:gridCol w:w="9632"/>
    </w:tblGrid>
    <w:tr w14:paraId="082248A8"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641AE7" w14:paraId="3C6EF7B9" w14:textId="77777777">
          <w:pPr>
            <w:spacing w:line="20" w:lineRule="exact"/>
            <w:rPr>
              <w:sz w:val="2"/>
            </w:rPr>
          </w:pPr>
        </w:p>
      </w:tc>
    </w:tr>
  </w:tbl>
  <w:p w:rsidR="00641AE7" w14:paraId="2649FD58" w14:textId="77777777">
    <w:pPr>
      <w:spacing w:line="45" w:lineRule="exact"/>
      <w:rPr>
        <w:sz w:val="5"/>
      </w:rPr>
    </w:pPr>
    <w:r>
      <w:t xml:space="preserve"> </w:t>
    </w:r>
  </w:p>
  <w:tbl>
    <w:tblPr>
      <w:tblW w:w="5000" w:type="pct"/>
      <w:tblLayout w:type="fixed"/>
      <w:tblLook w:val="04A0"/>
    </w:tblPr>
    <w:tblGrid>
      <w:gridCol w:w="6732"/>
      <w:gridCol w:w="1123"/>
      <w:gridCol w:w="1777"/>
    </w:tblGrid>
    <w:tr w14:paraId="51D434D9" w14:textId="77777777">
      <w:tblPrEx>
        <w:tblW w:w="5000" w:type="pct"/>
        <w:tblLayout w:type="fixed"/>
        <w:tblLook w:val="04A0"/>
      </w:tblPrEx>
      <w:trPr>
        <w:trHeight w:val="585"/>
      </w:trPr>
      <w:tc>
        <w:tcPr>
          <w:tcW w:w="7200" w:type="dxa"/>
          <w:tcMar>
            <w:top w:w="0" w:type="dxa"/>
            <w:left w:w="0" w:type="dxa"/>
            <w:bottom w:w="0" w:type="dxa"/>
            <w:right w:w="0" w:type="dxa"/>
          </w:tcMar>
        </w:tcPr>
        <w:p w:rsidR="00641AE7" w14:paraId="7F88E82A" w14:textId="77777777">
          <w:pPr>
            <w:pStyle w:val="FooterTitle"/>
          </w:pPr>
          <w:r>
            <w:t>Semi-Annual Report in 30/06/2026</w:t>
          </w:r>
        </w:p>
      </w:tc>
      <w:tc>
        <w:tcPr>
          <w:tcW w:w="1200" w:type="dxa"/>
          <w:tcMar>
            <w:top w:w="0" w:type="dxa"/>
            <w:left w:w="0" w:type="dxa"/>
            <w:bottom w:w="0" w:type="dxa"/>
            <w:right w:w="0" w:type="dxa"/>
          </w:tcMar>
        </w:tcPr>
        <w:p w:rsidR="00641AE7" w14:paraId="423F933C" w14:textId="77777777">
          <w:pPr>
            <w:rPr>
              <w:sz w:val="2"/>
            </w:rPr>
          </w:pPr>
        </w:p>
      </w:tc>
      <w:tc>
        <w:tcPr>
          <w:tcW w:w="1900" w:type="dxa"/>
          <w:tcMar>
            <w:top w:w="0" w:type="dxa"/>
            <w:left w:w="0" w:type="dxa"/>
            <w:bottom w:w="0" w:type="dxa"/>
            <w:right w:w="0" w:type="dxa"/>
          </w:tcMar>
        </w:tcPr>
        <w:p w:rsidR="00641AE7" w14:paraId="1C0047EE" w14:textId="77777777">
          <w:pPr>
            <w:pStyle w:val="FooterIndex"/>
          </w:pPr>
          <w:r>
            <w:fldChar w:fldCharType="begin"/>
          </w:r>
          <w:r>
            <w:instrText>PAGE -1</w:instrText>
          </w:r>
          <w:r>
            <w:fldChar w:fldCharType="separate"/>
          </w:r>
          <w:r>
            <w:rPr>
              <w:rFonts w:ascii="Arial" w:eastAsia="Arial" w:hAnsi="Arial" w:cs="Arial"/>
              <w:color w:val="000000"/>
              <w:sz w:val="16"/>
              <w:lang w:val="en-US" w:eastAsia="en-US" w:bidi="ar-SA"/>
            </w:rPr>
            <w:t>3</w:t>
          </w:r>
          <w:r>
            <w:fldChar w:fldCharType="end"/>
          </w:r>
        </w:p>
      </w:tc>
    </w:tr>
  </w:tbl>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AE7" w14:paraId="1B626144" w14:textId="77777777">
    <w:pPr>
      <w:pStyle w:val="TableNote"/>
      <w:spacing w:before="60" w:after="75"/>
    </w:pPr>
  </w:p>
  <w:tbl>
    <w:tblPr>
      <w:tblW w:w="5000" w:type="pct"/>
      <w:tblBorders>
        <w:top w:val="dashSmallGap" w:sz="6" w:space="0" w:color="808080"/>
      </w:tblBorders>
      <w:tblLayout w:type="fixed"/>
      <w:tblLook w:val="04A0"/>
    </w:tblPr>
    <w:tblGrid>
      <w:gridCol w:w="9632"/>
    </w:tblGrid>
    <w:tr w14:paraId="5B50D9C6"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641AE7" w14:paraId="283A3004" w14:textId="77777777">
          <w:pPr>
            <w:spacing w:line="20" w:lineRule="exact"/>
            <w:rPr>
              <w:sz w:val="2"/>
            </w:rPr>
          </w:pPr>
        </w:p>
      </w:tc>
    </w:tr>
  </w:tbl>
  <w:p w:rsidR="00641AE7" w14:paraId="47BF7658" w14:textId="77777777">
    <w:pPr>
      <w:spacing w:line="45" w:lineRule="exact"/>
      <w:rPr>
        <w:sz w:val="5"/>
      </w:rPr>
    </w:pPr>
    <w:r>
      <w:t xml:space="preserve"> </w:t>
    </w:r>
  </w:p>
  <w:tbl>
    <w:tblPr>
      <w:tblW w:w="5000" w:type="pct"/>
      <w:tblLayout w:type="fixed"/>
      <w:tblLook w:val="04A0"/>
    </w:tblPr>
    <w:tblGrid>
      <w:gridCol w:w="6732"/>
      <w:gridCol w:w="1123"/>
      <w:gridCol w:w="1777"/>
    </w:tblGrid>
    <w:tr w14:paraId="6B684451" w14:textId="77777777">
      <w:tblPrEx>
        <w:tblW w:w="5000" w:type="pct"/>
        <w:tblLayout w:type="fixed"/>
        <w:tblLook w:val="04A0"/>
      </w:tblPrEx>
      <w:trPr>
        <w:trHeight w:val="585"/>
      </w:trPr>
      <w:tc>
        <w:tcPr>
          <w:tcW w:w="7200" w:type="dxa"/>
          <w:tcMar>
            <w:top w:w="0" w:type="dxa"/>
            <w:left w:w="0" w:type="dxa"/>
            <w:bottom w:w="0" w:type="dxa"/>
            <w:right w:w="0" w:type="dxa"/>
          </w:tcMar>
        </w:tcPr>
        <w:p w:rsidR="00641AE7" w14:paraId="172BD9A6" w14:textId="77777777">
          <w:pPr>
            <w:pStyle w:val="FooterTitle"/>
          </w:pPr>
          <w:r>
            <w:t>Semi-Annual Report in 30/06/2026</w:t>
          </w:r>
        </w:p>
      </w:tc>
      <w:tc>
        <w:tcPr>
          <w:tcW w:w="1200" w:type="dxa"/>
          <w:tcMar>
            <w:top w:w="0" w:type="dxa"/>
            <w:left w:w="0" w:type="dxa"/>
            <w:bottom w:w="0" w:type="dxa"/>
            <w:right w:w="0" w:type="dxa"/>
          </w:tcMar>
        </w:tcPr>
        <w:p w:rsidR="00641AE7" w14:paraId="08497A51" w14:textId="77777777">
          <w:pPr>
            <w:rPr>
              <w:sz w:val="2"/>
            </w:rPr>
          </w:pPr>
        </w:p>
      </w:tc>
      <w:tc>
        <w:tcPr>
          <w:tcW w:w="1900" w:type="dxa"/>
          <w:tcMar>
            <w:top w:w="0" w:type="dxa"/>
            <w:left w:w="0" w:type="dxa"/>
            <w:bottom w:w="0" w:type="dxa"/>
            <w:right w:w="0" w:type="dxa"/>
          </w:tcMar>
        </w:tcPr>
        <w:p w:rsidR="00641AE7" w14:paraId="05E63412" w14:textId="77777777">
          <w:pPr>
            <w:pStyle w:val="FooterIndex"/>
          </w:pPr>
          <w:r>
            <w:fldChar w:fldCharType="begin"/>
          </w:r>
          <w:r>
            <w:instrText>PAGE -1</w:instrText>
          </w:r>
          <w:r>
            <w:fldChar w:fldCharType="separate"/>
          </w:r>
          <w:r>
            <w:rPr>
              <w:rFonts w:ascii="Arial" w:eastAsia="Arial" w:hAnsi="Arial" w:cs="Arial"/>
              <w:color w:val="000000"/>
              <w:sz w:val="16"/>
              <w:lang w:val="en-US" w:eastAsia="en-US" w:bidi="ar-SA"/>
            </w:rPr>
            <w:t>30</w:t>
          </w:r>
          <w:r>
            <w:fldChar w:fldCharType="end"/>
          </w:r>
        </w:p>
      </w:tc>
    </w:tr>
  </w:tbl>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AE7" w14:paraId="3E382E39" w14:textId="77777777">
    <w:pPr>
      <w:pStyle w:val="TableNote"/>
      <w:spacing w:before="60" w:after="75"/>
    </w:pPr>
  </w:p>
  <w:tbl>
    <w:tblPr>
      <w:tblW w:w="5000" w:type="pct"/>
      <w:tblBorders>
        <w:top w:val="dashSmallGap" w:sz="6" w:space="0" w:color="808080"/>
      </w:tblBorders>
      <w:tblLayout w:type="fixed"/>
      <w:tblLook w:val="04A0"/>
    </w:tblPr>
    <w:tblGrid>
      <w:gridCol w:w="9632"/>
    </w:tblGrid>
    <w:tr w14:paraId="467AAB64"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641AE7" w14:paraId="0C5225A4" w14:textId="77777777">
          <w:pPr>
            <w:spacing w:line="20" w:lineRule="exact"/>
            <w:rPr>
              <w:sz w:val="2"/>
            </w:rPr>
          </w:pPr>
        </w:p>
      </w:tc>
    </w:tr>
  </w:tbl>
  <w:p w:rsidR="00641AE7" w14:paraId="6B0DF89D" w14:textId="77777777">
    <w:pPr>
      <w:spacing w:line="45" w:lineRule="exact"/>
      <w:rPr>
        <w:sz w:val="5"/>
      </w:rPr>
    </w:pPr>
    <w:r>
      <w:t xml:space="preserve"> </w:t>
    </w:r>
  </w:p>
  <w:tbl>
    <w:tblPr>
      <w:tblW w:w="5000" w:type="pct"/>
      <w:tblLayout w:type="fixed"/>
      <w:tblLook w:val="04A0"/>
    </w:tblPr>
    <w:tblGrid>
      <w:gridCol w:w="6732"/>
      <w:gridCol w:w="1123"/>
      <w:gridCol w:w="1777"/>
    </w:tblGrid>
    <w:tr w14:paraId="182476C8" w14:textId="77777777">
      <w:tblPrEx>
        <w:tblW w:w="5000" w:type="pct"/>
        <w:tblLayout w:type="fixed"/>
        <w:tblLook w:val="04A0"/>
      </w:tblPrEx>
      <w:trPr>
        <w:trHeight w:val="585"/>
      </w:trPr>
      <w:tc>
        <w:tcPr>
          <w:tcW w:w="7200" w:type="dxa"/>
          <w:tcMar>
            <w:top w:w="0" w:type="dxa"/>
            <w:left w:w="0" w:type="dxa"/>
            <w:bottom w:w="0" w:type="dxa"/>
            <w:right w:w="0" w:type="dxa"/>
          </w:tcMar>
        </w:tcPr>
        <w:p w:rsidR="00641AE7" w14:paraId="12077E59" w14:textId="77777777">
          <w:pPr>
            <w:pStyle w:val="FooterTitle"/>
          </w:pPr>
          <w:r>
            <w:t>Semi-Annual Report in 30/06/2026</w:t>
          </w:r>
        </w:p>
      </w:tc>
      <w:tc>
        <w:tcPr>
          <w:tcW w:w="1200" w:type="dxa"/>
          <w:tcMar>
            <w:top w:w="0" w:type="dxa"/>
            <w:left w:w="0" w:type="dxa"/>
            <w:bottom w:w="0" w:type="dxa"/>
            <w:right w:w="0" w:type="dxa"/>
          </w:tcMar>
        </w:tcPr>
        <w:p w:rsidR="00641AE7" w14:paraId="4486D19B" w14:textId="77777777">
          <w:pPr>
            <w:rPr>
              <w:sz w:val="2"/>
            </w:rPr>
          </w:pPr>
        </w:p>
      </w:tc>
      <w:tc>
        <w:tcPr>
          <w:tcW w:w="1900" w:type="dxa"/>
          <w:tcMar>
            <w:top w:w="0" w:type="dxa"/>
            <w:left w:w="0" w:type="dxa"/>
            <w:bottom w:w="0" w:type="dxa"/>
            <w:right w:w="0" w:type="dxa"/>
          </w:tcMar>
        </w:tcPr>
        <w:p w:rsidR="00641AE7" w14:paraId="032406C5" w14:textId="77777777">
          <w:pPr>
            <w:pStyle w:val="FooterIndex"/>
          </w:pPr>
          <w:r>
            <w:fldChar w:fldCharType="begin"/>
          </w:r>
          <w:r>
            <w:instrText>PAGE -1</w:instrText>
          </w:r>
          <w:r>
            <w:fldChar w:fldCharType="separate"/>
          </w:r>
          <w:r>
            <w:rPr>
              <w:rFonts w:ascii="Arial" w:eastAsia="Arial" w:hAnsi="Arial" w:cs="Arial"/>
              <w:color w:val="000000"/>
              <w:sz w:val="16"/>
              <w:lang w:val="en-US" w:eastAsia="en-US" w:bidi="ar-SA"/>
            </w:rPr>
            <w:t>31</w:t>
          </w:r>
          <w:r>
            <w:fldChar w:fldCharType="end"/>
          </w:r>
        </w:p>
      </w:tc>
    </w:tr>
  </w:tbl>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AE7" w14:paraId="1F9C7ECB" w14:textId="77777777">
    <w:pPr>
      <w:pStyle w:val="TableNote"/>
      <w:spacing w:before="60" w:after="75"/>
    </w:pPr>
  </w:p>
  <w:tbl>
    <w:tblPr>
      <w:tblW w:w="5000" w:type="pct"/>
      <w:tblBorders>
        <w:top w:val="dashSmallGap" w:sz="6" w:space="0" w:color="808080"/>
      </w:tblBorders>
      <w:tblLayout w:type="fixed"/>
      <w:tblLook w:val="04A0"/>
    </w:tblPr>
    <w:tblGrid>
      <w:gridCol w:w="9632"/>
    </w:tblGrid>
    <w:tr w14:paraId="3EB71C70"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641AE7" w14:paraId="51B8EF09" w14:textId="77777777">
          <w:pPr>
            <w:spacing w:line="20" w:lineRule="exact"/>
            <w:rPr>
              <w:sz w:val="2"/>
            </w:rPr>
          </w:pPr>
        </w:p>
      </w:tc>
    </w:tr>
  </w:tbl>
  <w:p w:rsidR="00641AE7" w14:paraId="11CACB4F" w14:textId="77777777">
    <w:pPr>
      <w:spacing w:line="45" w:lineRule="exact"/>
      <w:rPr>
        <w:sz w:val="5"/>
      </w:rPr>
    </w:pPr>
    <w:r>
      <w:t xml:space="preserve"> </w:t>
    </w:r>
  </w:p>
  <w:tbl>
    <w:tblPr>
      <w:tblW w:w="5000" w:type="pct"/>
      <w:tblLayout w:type="fixed"/>
      <w:tblLook w:val="04A0"/>
    </w:tblPr>
    <w:tblGrid>
      <w:gridCol w:w="6732"/>
      <w:gridCol w:w="1123"/>
      <w:gridCol w:w="1777"/>
    </w:tblGrid>
    <w:tr w14:paraId="5F5B0F0B" w14:textId="77777777">
      <w:tblPrEx>
        <w:tblW w:w="5000" w:type="pct"/>
        <w:tblLayout w:type="fixed"/>
        <w:tblLook w:val="04A0"/>
      </w:tblPrEx>
      <w:trPr>
        <w:trHeight w:val="585"/>
      </w:trPr>
      <w:tc>
        <w:tcPr>
          <w:tcW w:w="7200" w:type="dxa"/>
          <w:tcMar>
            <w:top w:w="0" w:type="dxa"/>
            <w:left w:w="0" w:type="dxa"/>
            <w:bottom w:w="0" w:type="dxa"/>
            <w:right w:w="0" w:type="dxa"/>
          </w:tcMar>
        </w:tcPr>
        <w:p w:rsidR="00641AE7" w14:paraId="2BE64847" w14:textId="77777777">
          <w:pPr>
            <w:pStyle w:val="FooterTitle"/>
          </w:pPr>
          <w:r>
            <w:t>Semi-Annual Report in 30/06/2026</w:t>
          </w:r>
        </w:p>
      </w:tc>
      <w:tc>
        <w:tcPr>
          <w:tcW w:w="1200" w:type="dxa"/>
          <w:tcMar>
            <w:top w:w="0" w:type="dxa"/>
            <w:left w:w="0" w:type="dxa"/>
            <w:bottom w:w="0" w:type="dxa"/>
            <w:right w:w="0" w:type="dxa"/>
          </w:tcMar>
        </w:tcPr>
        <w:p w:rsidR="00641AE7" w14:paraId="3C6F9692" w14:textId="77777777">
          <w:pPr>
            <w:rPr>
              <w:sz w:val="2"/>
            </w:rPr>
          </w:pPr>
        </w:p>
      </w:tc>
      <w:tc>
        <w:tcPr>
          <w:tcW w:w="1900" w:type="dxa"/>
          <w:tcMar>
            <w:top w:w="0" w:type="dxa"/>
            <w:left w:w="0" w:type="dxa"/>
            <w:bottom w:w="0" w:type="dxa"/>
            <w:right w:w="0" w:type="dxa"/>
          </w:tcMar>
        </w:tcPr>
        <w:p w:rsidR="00641AE7" w14:paraId="1FF04385" w14:textId="77777777">
          <w:pPr>
            <w:pStyle w:val="FooterIndex"/>
          </w:pPr>
          <w:r>
            <w:fldChar w:fldCharType="begin"/>
          </w:r>
          <w:r>
            <w:instrText>PAGE -1</w:instrText>
          </w:r>
          <w:r>
            <w:fldChar w:fldCharType="separate"/>
          </w:r>
          <w:r>
            <w:rPr>
              <w:rFonts w:ascii="Arial" w:eastAsia="Arial" w:hAnsi="Arial" w:cs="Arial"/>
              <w:color w:val="000000"/>
              <w:sz w:val="16"/>
              <w:lang w:val="en-US" w:eastAsia="en-US" w:bidi="ar-SA"/>
            </w:rPr>
            <w:t>32</w:t>
          </w:r>
          <w:r>
            <w:fldChar w:fldCharType="end"/>
          </w:r>
        </w:p>
      </w:tc>
    </w:tr>
  </w:tbl>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AE7" w14:paraId="366431F2" w14:textId="77777777"/>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AE7" w14:paraId="7F861E0B" w14:textId="77777777">
    <w:pPr>
      <w:spacing w:line="0" w:lineRule="auto"/>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AE7" w14:paraId="43424777" w14:textId="7777777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AE7" w14:paraId="277C8930" w14:textId="77777777">
    <w:pPr>
      <w:pStyle w:val="TableNote"/>
      <w:spacing w:before="60" w:after="75"/>
    </w:pPr>
  </w:p>
  <w:tbl>
    <w:tblPr>
      <w:tblW w:w="5000" w:type="pct"/>
      <w:tblBorders>
        <w:top w:val="dashSmallGap" w:sz="6" w:space="0" w:color="808080"/>
      </w:tblBorders>
      <w:tblLayout w:type="fixed"/>
      <w:tblLook w:val="04A0"/>
    </w:tblPr>
    <w:tblGrid>
      <w:gridCol w:w="9632"/>
    </w:tblGrid>
    <w:tr w14:paraId="13080FD0"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641AE7" w14:paraId="6FA7CA48" w14:textId="77777777">
          <w:pPr>
            <w:spacing w:line="20" w:lineRule="exact"/>
            <w:rPr>
              <w:sz w:val="2"/>
            </w:rPr>
          </w:pPr>
        </w:p>
      </w:tc>
    </w:tr>
  </w:tbl>
  <w:p w:rsidR="00641AE7" w14:paraId="37536885" w14:textId="77777777">
    <w:pPr>
      <w:spacing w:line="45" w:lineRule="exact"/>
      <w:rPr>
        <w:sz w:val="5"/>
      </w:rPr>
    </w:pPr>
    <w:r>
      <w:t xml:space="preserve"> </w:t>
    </w:r>
  </w:p>
  <w:tbl>
    <w:tblPr>
      <w:tblW w:w="5000" w:type="pct"/>
      <w:tblLayout w:type="fixed"/>
      <w:tblLook w:val="04A0"/>
    </w:tblPr>
    <w:tblGrid>
      <w:gridCol w:w="6732"/>
      <w:gridCol w:w="1123"/>
      <w:gridCol w:w="1777"/>
    </w:tblGrid>
    <w:tr w14:paraId="4C18B18F" w14:textId="77777777">
      <w:tblPrEx>
        <w:tblW w:w="5000" w:type="pct"/>
        <w:tblLayout w:type="fixed"/>
        <w:tblLook w:val="04A0"/>
      </w:tblPrEx>
      <w:trPr>
        <w:trHeight w:val="585"/>
      </w:trPr>
      <w:tc>
        <w:tcPr>
          <w:tcW w:w="7200" w:type="dxa"/>
          <w:tcMar>
            <w:top w:w="0" w:type="dxa"/>
            <w:left w:w="0" w:type="dxa"/>
            <w:bottom w:w="0" w:type="dxa"/>
            <w:right w:w="0" w:type="dxa"/>
          </w:tcMar>
        </w:tcPr>
        <w:p w:rsidR="00641AE7" w14:paraId="15DD7483" w14:textId="77777777">
          <w:pPr>
            <w:pStyle w:val="FooterTitle"/>
          </w:pPr>
          <w:r>
            <w:t>Semi-Annual Report in 30/06/2026</w:t>
          </w:r>
        </w:p>
      </w:tc>
      <w:tc>
        <w:tcPr>
          <w:tcW w:w="1200" w:type="dxa"/>
          <w:tcMar>
            <w:top w:w="0" w:type="dxa"/>
            <w:left w:w="0" w:type="dxa"/>
            <w:bottom w:w="0" w:type="dxa"/>
            <w:right w:w="0" w:type="dxa"/>
          </w:tcMar>
        </w:tcPr>
        <w:p w:rsidR="00641AE7" w14:paraId="6BCB6FEC" w14:textId="77777777">
          <w:pPr>
            <w:rPr>
              <w:sz w:val="2"/>
            </w:rPr>
          </w:pPr>
        </w:p>
      </w:tc>
      <w:tc>
        <w:tcPr>
          <w:tcW w:w="1900" w:type="dxa"/>
          <w:tcMar>
            <w:top w:w="0" w:type="dxa"/>
            <w:left w:w="0" w:type="dxa"/>
            <w:bottom w:w="0" w:type="dxa"/>
            <w:right w:w="0" w:type="dxa"/>
          </w:tcMar>
        </w:tcPr>
        <w:p w:rsidR="00641AE7" w14:paraId="7691A29F" w14:textId="77777777">
          <w:pPr>
            <w:pStyle w:val="FooterIndex"/>
          </w:pPr>
          <w:r>
            <w:fldChar w:fldCharType="begin"/>
          </w:r>
          <w:r>
            <w:instrText>PAGE -1</w:instrText>
          </w:r>
          <w:r>
            <w:fldChar w:fldCharType="separate"/>
          </w:r>
          <w:r>
            <w:rPr>
              <w:rFonts w:ascii="Arial" w:eastAsia="Arial" w:hAnsi="Arial" w:cs="Arial"/>
              <w:color w:val="000000"/>
              <w:sz w:val="16"/>
              <w:lang w:val="en-US" w:eastAsia="en-US" w:bidi="ar-SA"/>
            </w:rPr>
            <w:t>4</w:t>
          </w:r>
          <w:r>
            <w:fldChar w:fldCharType="end"/>
          </w:r>
        </w:p>
      </w:tc>
    </w:tr>
  </w:tbl>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AE7" w14:paraId="7EA5C98C" w14:textId="77777777">
    <w:pPr>
      <w:pStyle w:val="TableNote"/>
      <w:spacing w:before="60" w:after="75"/>
    </w:pPr>
  </w:p>
  <w:tbl>
    <w:tblPr>
      <w:tblW w:w="5000" w:type="pct"/>
      <w:tblBorders>
        <w:top w:val="dashSmallGap" w:sz="6" w:space="0" w:color="808080"/>
      </w:tblBorders>
      <w:tblLayout w:type="fixed"/>
      <w:tblLook w:val="04A0"/>
    </w:tblPr>
    <w:tblGrid>
      <w:gridCol w:w="9632"/>
    </w:tblGrid>
    <w:tr w14:paraId="4E2AD848"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641AE7" w14:paraId="3931FFB0" w14:textId="77777777">
          <w:pPr>
            <w:spacing w:line="20" w:lineRule="exact"/>
            <w:rPr>
              <w:sz w:val="2"/>
            </w:rPr>
          </w:pPr>
        </w:p>
      </w:tc>
    </w:tr>
  </w:tbl>
  <w:p w:rsidR="00641AE7" w14:paraId="5CB817B9" w14:textId="77777777">
    <w:pPr>
      <w:spacing w:line="45" w:lineRule="exact"/>
      <w:rPr>
        <w:sz w:val="5"/>
      </w:rPr>
    </w:pPr>
    <w:r>
      <w:t xml:space="preserve"> </w:t>
    </w:r>
  </w:p>
  <w:tbl>
    <w:tblPr>
      <w:tblW w:w="5000" w:type="pct"/>
      <w:tblLayout w:type="fixed"/>
      <w:tblLook w:val="04A0"/>
    </w:tblPr>
    <w:tblGrid>
      <w:gridCol w:w="6732"/>
      <w:gridCol w:w="1123"/>
      <w:gridCol w:w="1777"/>
    </w:tblGrid>
    <w:tr w14:paraId="5376CED9" w14:textId="77777777">
      <w:tblPrEx>
        <w:tblW w:w="5000" w:type="pct"/>
        <w:tblLayout w:type="fixed"/>
        <w:tblLook w:val="04A0"/>
      </w:tblPrEx>
      <w:trPr>
        <w:trHeight w:val="585"/>
      </w:trPr>
      <w:tc>
        <w:tcPr>
          <w:tcW w:w="7200" w:type="dxa"/>
          <w:tcMar>
            <w:top w:w="0" w:type="dxa"/>
            <w:left w:w="0" w:type="dxa"/>
            <w:bottom w:w="0" w:type="dxa"/>
            <w:right w:w="0" w:type="dxa"/>
          </w:tcMar>
        </w:tcPr>
        <w:p w:rsidR="00641AE7" w14:paraId="1D72FEAF" w14:textId="77777777">
          <w:pPr>
            <w:pStyle w:val="FooterTitle"/>
          </w:pPr>
          <w:r>
            <w:t>Semi-Annual Report in 30/06/2026</w:t>
          </w:r>
        </w:p>
      </w:tc>
      <w:tc>
        <w:tcPr>
          <w:tcW w:w="1200" w:type="dxa"/>
          <w:tcMar>
            <w:top w:w="0" w:type="dxa"/>
            <w:left w:w="0" w:type="dxa"/>
            <w:bottom w:w="0" w:type="dxa"/>
            <w:right w:w="0" w:type="dxa"/>
          </w:tcMar>
        </w:tcPr>
        <w:p w:rsidR="00641AE7" w14:paraId="5FA13752" w14:textId="77777777">
          <w:pPr>
            <w:rPr>
              <w:sz w:val="2"/>
            </w:rPr>
          </w:pPr>
        </w:p>
      </w:tc>
      <w:tc>
        <w:tcPr>
          <w:tcW w:w="1900" w:type="dxa"/>
          <w:tcMar>
            <w:top w:w="0" w:type="dxa"/>
            <w:left w:w="0" w:type="dxa"/>
            <w:bottom w:w="0" w:type="dxa"/>
            <w:right w:w="0" w:type="dxa"/>
          </w:tcMar>
        </w:tcPr>
        <w:p w:rsidR="00641AE7" w14:paraId="46D42406" w14:textId="77777777">
          <w:pPr>
            <w:pStyle w:val="FooterIndex"/>
          </w:pPr>
          <w:r>
            <w:fldChar w:fldCharType="begin"/>
          </w:r>
          <w:r>
            <w:instrText>PAGE -1</w:instrText>
          </w:r>
          <w:r>
            <w:fldChar w:fldCharType="separate"/>
          </w:r>
          <w:r>
            <w:rPr>
              <w:rFonts w:ascii="Arial" w:eastAsia="Arial" w:hAnsi="Arial" w:cs="Arial"/>
              <w:color w:val="000000"/>
              <w:sz w:val="16"/>
              <w:lang w:val="en-US" w:eastAsia="en-US" w:bidi="ar-SA"/>
            </w:rPr>
            <w:t>5</w:t>
          </w:r>
          <w:r>
            <w:fldChar w:fldCharType="end"/>
          </w:r>
        </w:p>
      </w:tc>
    </w:tr>
  </w:tbl>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AE7" w14:paraId="42E7E117" w14:textId="77777777">
    <w:pPr>
      <w:pStyle w:val="TableNote"/>
      <w:spacing w:before="60" w:after="75"/>
    </w:pPr>
  </w:p>
  <w:tbl>
    <w:tblPr>
      <w:tblW w:w="5000" w:type="pct"/>
      <w:tblBorders>
        <w:top w:val="dashSmallGap" w:sz="6" w:space="0" w:color="808080"/>
      </w:tblBorders>
      <w:tblLayout w:type="fixed"/>
      <w:tblLook w:val="04A0"/>
    </w:tblPr>
    <w:tblGrid>
      <w:gridCol w:w="9632"/>
    </w:tblGrid>
    <w:tr w14:paraId="7263811E"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641AE7" w14:paraId="54B30213" w14:textId="77777777">
          <w:pPr>
            <w:spacing w:line="20" w:lineRule="exact"/>
            <w:rPr>
              <w:sz w:val="2"/>
            </w:rPr>
          </w:pPr>
        </w:p>
      </w:tc>
    </w:tr>
  </w:tbl>
  <w:p w:rsidR="00641AE7" w14:paraId="6E5D6384" w14:textId="77777777">
    <w:pPr>
      <w:spacing w:line="45" w:lineRule="exact"/>
      <w:rPr>
        <w:sz w:val="5"/>
      </w:rPr>
    </w:pPr>
    <w:r>
      <w:t xml:space="preserve"> </w:t>
    </w:r>
  </w:p>
  <w:tbl>
    <w:tblPr>
      <w:tblW w:w="5000" w:type="pct"/>
      <w:tblLayout w:type="fixed"/>
      <w:tblLook w:val="04A0"/>
    </w:tblPr>
    <w:tblGrid>
      <w:gridCol w:w="6732"/>
      <w:gridCol w:w="1123"/>
      <w:gridCol w:w="1777"/>
    </w:tblGrid>
    <w:tr w14:paraId="4FED49C0" w14:textId="77777777">
      <w:tblPrEx>
        <w:tblW w:w="5000" w:type="pct"/>
        <w:tblLayout w:type="fixed"/>
        <w:tblLook w:val="04A0"/>
      </w:tblPrEx>
      <w:trPr>
        <w:trHeight w:val="585"/>
      </w:trPr>
      <w:tc>
        <w:tcPr>
          <w:tcW w:w="7200" w:type="dxa"/>
          <w:tcMar>
            <w:top w:w="0" w:type="dxa"/>
            <w:left w:w="0" w:type="dxa"/>
            <w:bottom w:w="0" w:type="dxa"/>
            <w:right w:w="0" w:type="dxa"/>
          </w:tcMar>
        </w:tcPr>
        <w:p w:rsidR="00641AE7" w14:paraId="0FBFB678" w14:textId="77777777">
          <w:pPr>
            <w:pStyle w:val="FooterTitle"/>
          </w:pPr>
          <w:r>
            <w:t>Semi-Annual Report in 30/06/2026</w:t>
          </w:r>
        </w:p>
      </w:tc>
      <w:tc>
        <w:tcPr>
          <w:tcW w:w="1200" w:type="dxa"/>
          <w:tcMar>
            <w:top w:w="0" w:type="dxa"/>
            <w:left w:w="0" w:type="dxa"/>
            <w:bottom w:w="0" w:type="dxa"/>
            <w:right w:w="0" w:type="dxa"/>
          </w:tcMar>
        </w:tcPr>
        <w:p w:rsidR="00641AE7" w14:paraId="48C7C248" w14:textId="77777777">
          <w:pPr>
            <w:rPr>
              <w:sz w:val="2"/>
            </w:rPr>
          </w:pPr>
        </w:p>
      </w:tc>
      <w:tc>
        <w:tcPr>
          <w:tcW w:w="1900" w:type="dxa"/>
          <w:tcMar>
            <w:top w:w="0" w:type="dxa"/>
            <w:left w:w="0" w:type="dxa"/>
            <w:bottom w:w="0" w:type="dxa"/>
            <w:right w:w="0" w:type="dxa"/>
          </w:tcMar>
        </w:tcPr>
        <w:p w:rsidR="00641AE7" w14:paraId="32750FD6" w14:textId="77777777">
          <w:pPr>
            <w:pStyle w:val="FooterIndex"/>
          </w:pPr>
          <w:r>
            <w:fldChar w:fldCharType="begin"/>
          </w:r>
          <w:r>
            <w:instrText>PAGE -1</w:instrText>
          </w:r>
          <w:r>
            <w:fldChar w:fldCharType="separate"/>
          </w:r>
          <w:r>
            <w:rPr>
              <w:rFonts w:ascii="Arial" w:eastAsia="Arial" w:hAnsi="Arial" w:cs="Arial"/>
              <w:color w:val="000000"/>
              <w:sz w:val="16"/>
              <w:lang w:val="en-US" w:eastAsia="en-US" w:bidi="ar-SA"/>
            </w:rPr>
            <w:t>6</w:t>
          </w:r>
          <w:r>
            <w:fldChar w:fldCharType="end"/>
          </w:r>
        </w:p>
      </w:tc>
    </w:tr>
  </w:tbl>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AE7" w14:paraId="2CCB48F5" w14:textId="77777777">
    <w:pPr>
      <w:pStyle w:val="TableNote"/>
      <w:spacing w:before="60" w:after="75"/>
    </w:pPr>
  </w:p>
  <w:tbl>
    <w:tblPr>
      <w:tblW w:w="5000" w:type="pct"/>
      <w:tblBorders>
        <w:top w:val="dashSmallGap" w:sz="6" w:space="0" w:color="808080"/>
      </w:tblBorders>
      <w:tblLayout w:type="fixed"/>
      <w:tblLook w:val="04A0"/>
    </w:tblPr>
    <w:tblGrid>
      <w:gridCol w:w="9632"/>
    </w:tblGrid>
    <w:tr w14:paraId="4D132201"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641AE7" w14:paraId="0DBAA9DC" w14:textId="77777777">
          <w:pPr>
            <w:spacing w:line="20" w:lineRule="exact"/>
            <w:rPr>
              <w:sz w:val="2"/>
            </w:rPr>
          </w:pPr>
        </w:p>
      </w:tc>
    </w:tr>
  </w:tbl>
  <w:p w:rsidR="00641AE7" w14:paraId="720C6C55" w14:textId="77777777">
    <w:pPr>
      <w:spacing w:line="45" w:lineRule="exact"/>
      <w:rPr>
        <w:sz w:val="5"/>
      </w:rPr>
    </w:pPr>
    <w:r>
      <w:t xml:space="preserve"> </w:t>
    </w:r>
  </w:p>
  <w:tbl>
    <w:tblPr>
      <w:tblW w:w="5000" w:type="pct"/>
      <w:tblLayout w:type="fixed"/>
      <w:tblLook w:val="04A0"/>
    </w:tblPr>
    <w:tblGrid>
      <w:gridCol w:w="6732"/>
      <w:gridCol w:w="1123"/>
      <w:gridCol w:w="1777"/>
    </w:tblGrid>
    <w:tr w14:paraId="39407673" w14:textId="77777777">
      <w:tblPrEx>
        <w:tblW w:w="5000" w:type="pct"/>
        <w:tblLayout w:type="fixed"/>
        <w:tblLook w:val="04A0"/>
      </w:tblPrEx>
      <w:trPr>
        <w:trHeight w:val="585"/>
      </w:trPr>
      <w:tc>
        <w:tcPr>
          <w:tcW w:w="7200" w:type="dxa"/>
          <w:tcMar>
            <w:top w:w="0" w:type="dxa"/>
            <w:left w:w="0" w:type="dxa"/>
            <w:bottom w:w="0" w:type="dxa"/>
            <w:right w:w="0" w:type="dxa"/>
          </w:tcMar>
        </w:tcPr>
        <w:p w:rsidR="00641AE7" w14:paraId="61A4EF44" w14:textId="77777777">
          <w:pPr>
            <w:pStyle w:val="FooterTitle"/>
          </w:pPr>
          <w:r>
            <w:t>Semi-Annual Report in 30/06/2026</w:t>
          </w:r>
        </w:p>
      </w:tc>
      <w:tc>
        <w:tcPr>
          <w:tcW w:w="1200" w:type="dxa"/>
          <w:tcMar>
            <w:top w:w="0" w:type="dxa"/>
            <w:left w:w="0" w:type="dxa"/>
            <w:bottom w:w="0" w:type="dxa"/>
            <w:right w:w="0" w:type="dxa"/>
          </w:tcMar>
        </w:tcPr>
        <w:p w:rsidR="00641AE7" w14:paraId="0F7BDD3F" w14:textId="77777777">
          <w:pPr>
            <w:rPr>
              <w:sz w:val="2"/>
            </w:rPr>
          </w:pPr>
        </w:p>
      </w:tc>
      <w:tc>
        <w:tcPr>
          <w:tcW w:w="1900" w:type="dxa"/>
          <w:tcMar>
            <w:top w:w="0" w:type="dxa"/>
            <w:left w:w="0" w:type="dxa"/>
            <w:bottom w:w="0" w:type="dxa"/>
            <w:right w:w="0" w:type="dxa"/>
          </w:tcMar>
        </w:tcPr>
        <w:p w:rsidR="00641AE7" w14:paraId="1DE36FB0" w14:textId="77777777">
          <w:pPr>
            <w:pStyle w:val="FooterIndex"/>
          </w:pPr>
          <w:r>
            <w:fldChar w:fldCharType="begin"/>
          </w:r>
          <w:r>
            <w:instrText>PAGE -1</w:instrText>
          </w:r>
          <w:r>
            <w:fldChar w:fldCharType="separate"/>
          </w:r>
          <w:r>
            <w:rPr>
              <w:rFonts w:ascii="Arial" w:eastAsia="Arial" w:hAnsi="Arial" w:cs="Arial"/>
              <w:color w:val="000000"/>
              <w:sz w:val="16"/>
              <w:lang w:val="en-US" w:eastAsia="en-US" w:bidi="ar-SA"/>
            </w:rPr>
            <w:t>7</w:t>
          </w:r>
          <w:r>
            <w:fldChar w:fldCharType="end"/>
          </w:r>
        </w:p>
      </w:tc>
    </w:tr>
  </w:tbl>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AE7" w14:paraId="2301D4E1" w14:textId="77777777">
    <w:pPr>
      <w:pStyle w:val="TableNote"/>
      <w:spacing w:before="60" w:after="75"/>
    </w:pPr>
  </w:p>
  <w:tbl>
    <w:tblPr>
      <w:tblW w:w="5000" w:type="pct"/>
      <w:tblBorders>
        <w:top w:val="dashSmallGap" w:sz="6" w:space="0" w:color="808080"/>
      </w:tblBorders>
      <w:tblLayout w:type="fixed"/>
      <w:tblLook w:val="04A0"/>
    </w:tblPr>
    <w:tblGrid>
      <w:gridCol w:w="9632"/>
    </w:tblGrid>
    <w:tr w14:paraId="63DAFF37"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641AE7" w14:paraId="185083BF" w14:textId="77777777">
          <w:pPr>
            <w:spacing w:line="20" w:lineRule="exact"/>
            <w:rPr>
              <w:sz w:val="2"/>
            </w:rPr>
          </w:pPr>
        </w:p>
      </w:tc>
    </w:tr>
  </w:tbl>
  <w:p w:rsidR="00641AE7" w14:paraId="637DD019" w14:textId="77777777">
    <w:pPr>
      <w:spacing w:line="45" w:lineRule="exact"/>
      <w:rPr>
        <w:sz w:val="5"/>
      </w:rPr>
    </w:pPr>
    <w:r>
      <w:t xml:space="preserve"> </w:t>
    </w:r>
  </w:p>
  <w:tbl>
    <w:tblPr>
      <w:tblW w:w="5000" w:type="pct"/>
      <w:tblLayout w:type="fixed"/>
      <w:tblLook w:val="04A0"/>
    </w:tblPr>
    <w:tblGrid>
      <w:gridCol w:w="6732"/>
      <w:gridCol w:w="1123"/>
      <w:gridCol w:w="1777"/>
    </w:tblGrid>
    <w:tr w14:paraId="3DD61ECF" w14:textId="77777777">
      <w:tblPrEx>
        <w:tblW w:w="5000" w:type="pct"/>
        <w:tblLayout w:type="fixed"/>
        <w:tblLook w:val="04A0"/>
      </w:tblPrEx>
      <w:trPr>
        <w:trHeight w:val="585"/>
      </w:trPr>
      <w:tc>
        <w:tcPr>
          <w:tcW w:w="7200" w:type="dxa"/>
          <w:tcMar>
            <w:top w:w="0" w:type="dxa"/>
            <w:left w:w="0" w:type="dxa"/>
            <w:bottom w:w="0" w:type="dxa"/>
            <w:right w:w="0" w:type="dxa"/>
          </w:tcMar>
        </w:tcPr>
        <w:p w:rsidR="00641AE7" w14:paraId="6CA5373B" w14:textId="77777777">
          <w:pPr>
            <w:pStyle w:val="FooterTitle"/>
          </w:pPr>
          <w:r>
            <w:t>Semi-Annual Report in 30/06/2026</w:t>
          </w:r>
        </w:p>
      </w:tc>
      <w:tc>
        <w:tcPr>
          <w:tcW w:w="1200" w:type="dxa"/>
          <w:tcMar>
            <w:top w:w="0" w:type="dxa"/>
            <w:left w:w="0" w:type="dxa"/>
            <w:bottom w:w="0" w:type="dxa"/>
            <w:right w:w="0" w:type="dxa"/>
          </w:tcMar>
        </w:tcPr>
        <w:p w:rsidR="00641AE7" w14:paraId="1944BEB5" w14:textId="77777777">
          <w:pPr>
            <w:rPr>
              <w:sz w:val="2"/>
            </w:rPr>
          </w:pPr>
        </w:p>
      </w:tc>
      <w:tc>
        <w:tcPr>
          <w:tcW w:w="1900" w:type="dxa"/>
          <w:tcMar>
            <w:top w:w="0" w:type="dxa"/>
            <w:left w:w="0" w:type="dxa"/>
            <w:bottom w:w="0" w:type="dxa"/>
            <w:right w:w="0" w:type="dxa"/>
          </w:tcMar>
        </w:tcPr>
        <w:p w:rsidR="00641AE7" w14:paraId="7D54EB5C" w14:textId="77777777">
          <w:pPr>
            <w:pStyle w:val="FooterIndex"/>
          </w:pPr>
          <w:r>
            <w:fldChar w:fldCharType="begin"/>
          </w:r>
          <w:r>
            <w:instrText>PAGE -1</w:instrText>
          </w:r>
          <w:r>
            <w:fldChar w:fldCharType="separate"/>
          </w:r>
          <w:r>
            <w:rPr>
              <w:rFonts w:ascii="Arial" w:eastAsia="Arial" w:hAnsi="Arial" w:cs="Arial"/>
              <w:color w:val="000000"/>
              <w:sz w:val="16"/>
              <w:lang w:val="en-US" w:eastAsia="en-US" w:bidi="ar-SA"/>
            </w:rPr>
            <w:t>8</w:t>
          </w:r>
          <w:r>
            <w:fldChar w:fldCharType="end"/>
          </w:r>
        </w:p>
      </w:tc>
    </w:tr>
  </w:tbl>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AE7" w14:paraId="12E0E2C6" w14:textId="77777777">
    <w:pPr>
      <w:pStyle w:val="TableNote"/>
      <w:spacing w:before="60" w:after="75"/>
    </w:pPr>
  </w:p>
  <w:tbl>
    <w:tblPr>
      <w:tblW w:w="5000" w:type="pct"/>
      <w:tblBorders>
        <w:top w:val="dashSmallGap" w:sz="6" w:space="0" w:color="808080"/>
      </w:tblBorders>
      <w:tblLayout w:type="fixed"/>
      <w:tblLook w:val="04A0"/>
    </w:tblPr>
    <w:tblGrid>
      <w:gridCol w:w="9632"/>
    </w:tblGrid>
    <w:tr w14:paraId="3ED4D09D"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641AE7" w14:paraId="586892CE" w14:textId="77777777">
          <w:pPr>
            <w:spacing w:line="20" w:lineRule="exact"/>
            <w:rPr>
              <w:sz w:val="2"/>
            </w:rPr>
          </w:pPr>
        </w:p>
      </w:tc>
    </w:tr>
  </w:tbl>
  <w:p w:rsidR="00641AE7" w14:paraId="0553E078" w14:textId="77777777">
    <w:pPr>
      <w:spacing w:line="45" w:lineRule="exact"/>
      <w:rPr>
        <w:sz w:val="5"/>
      </w:rPr>
    </w:pPr>
    <w:r>
      <w:t xml:space="preserve"> </w:t>
    </w:r>
  </w:p>
  <w:tbl>
    <w:tblPr>
      <w:tblW w:w="5000" w:type="pct"/>
      <w:tblLayout w:type="fixed"/>
      <w:tblLook w:val="04A0"/>
    </w:tblPr>
    <w:tblGrid>
      <w:gridCol w:w="6732"/>
      <w:gridCol w:w="1123"/>
      <w:gridCol w:w="1777"/>
    </w:tblGrid>
    <w:tr w14:paraId="20339782" w14:textId="77777777">
      <w:tblPrEx>
        <w:tblW w:w="5000" w:type="pct"/>
        <w:tblLayout w:type="fixed"/>
        <w:tblLook w:val="04A0"/>
      </w:tblPrEx>
      <w:trPr>
        <w:trHeight w:val="585"/>
      </w:trPr>
      <w:tc>
        <w:tcPr>
          <w:tcW w:w="7200" w:type="dxa"/>
          <w:tcMar>
            <w:top w:w="0" w:type="dxa"/>
            <w:left w:w="0" w:type="dxa"/>
            <w:bottom w:w="0" w:type="dxa"/>
            <w:right w:w="0" w:type="dxa"/>
          </w:tcMar>
        </w:tcPr>
        <w:p w:rsidR="00641AE7" w14:paraId="7DD70F5E" w14:textId="77777777">
          <w:pPr>
            <w:pStyle w:val="FooterTitle"/>
          </w:pPr>
          <w:r>
            <w:t>Semi-Annual Report in 30/06/2026</w:t>
          </w:r>
        </w:p>
      </w:tc>
      <w:tc>
        <w:tcPr>
          <w:tcW w:w="1200" w:type="dxa"/>
          <w:tcMar>
            <w:top w:w="0" w:type="dxa"/>
            <w:left w:w="0" w:type="dxa"/>
            <w:bottom w:w="0" w:type="dxa"/>
            <w:right w:w="0" w:type="dxa"/>
          </w:tcMar>
        </w:tcPr>
        <w:p w:rsidR="00641AE7" w14:paraId="3E7576B2" w14:textId="77777777">
          <w:pPr>
            <w:rPr>
              <w:sz w:val="2"/>
            </w:rPr>
          </w:pPr>
        </w:p>
      </w:tc>
      <w:tc>
        <w:tcPr>
          <w:tcW w:w="1900" w:type="dxa"/>
          <w:tcMar>
            <w:top w:w="0" w:type="dxa"/>
            <w:left w:w="0" w:type="dxa"/>
            <w:bottom w:w="0" w:type="dxa"/>
            <w:right w:w="0" w:type="dxa"/>
          </w:tcMar>
        </w:tcPr>
        <w:p w:rsidR="00641AE7" w14:paraId="3B5753B8" w14:textId="77777777">
          <w:pPr>
            <w:pStyle w:val="FooterIndex"/>
          </w:pPr>
          <w:r>
            <w:fldChar w:fldCharType="begin"/>
          </w:r>
          <w:r>
            <w:instrText>PAGE -1</w:instrText>
          </w:r>
          <w:r>
            <w:fldChar w:fldCharType="separate"/>
          </w:r>
          <w:r>
            <w:rPr>
              <w:rFonts w:ascii="Arial" w:eastAsia="Arial" w:hAnsi="Arial" w:cs="Arial"/>
              <w:color w:val="000000"/>
              <w:sz w:val="16"/>
              <w:lang w:val="en-US" w:eastAsia="en-US" w:bidi="ar-SA"/>
            </w:rPr>
            <w:t>9</w:t>
          </w:r>
          <w:r>
            <w:fldChar w:fldCharType="end"/>
          </w:r>
        </w:p>
      </w:tc>
    </w:tr>
  </w:tbl>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AE7" w14:paraId="7233D40F" w14:textId="77777777">
    <w:pPr>
      <w:spacing w:line="0" w:lineRule="aut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AE7" w14:paraId="44F3CCB3" w14:textId="77777777">
    <w:pPr>
      <w:pStyle w:val="HeaderTitle"/>
      <w:spacing w:before="120" w:line="540" w:lineRule="exact"/>
    </w:pPr>
    <w:r>
      <w:t>UCIT AMUNDI MSCI WORLD CLIMATE PARIS ALIGNED UMWELTZEICHEN UCITS ETF</w:t>
    </w:r>
  </w:p>
  <w:p w:rsidR="00641AE7" w14:paraId="5800D05C" w14:textId="77777777">
    <w:pPr>
      <w:pStyle w:val="SimpleStyle"/>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AE7" w14:paraId="19EFF952" w14:textId="77777777">
    <w:pPr>
      <w:pStyle w:val="HeaderTitle"/>
      <w:spacing w:before="120" w:line="540" w:lineRule="exact"/>
    </w:pPr>
    <w:r>
      <w:t>UCIT AMUNDI MSCI WORLD CLIMATE PARIS ALIGNED UMWELTZEICHEN UCITS ETF</w:t>
    </w:r>
  </w:p>
  <w:p w:rsidR="00641AE7" w14:paraId="263C8107" w14:textId="77777777">
    <w:pPr>
      <w:pStyle w:val="SimpleStyle"/>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AE7" w14:paraId="2766D918" w14:textId="77777777">
    <w:pPr>
      <w:pStyle w:val="HeaderTitle"/>
      <w:spacing w:before="120" w:line="540" w:lineRule="exact"/>
    </w:pPr>
    <w:r>
      <w:t>UCIT AMUNDI MSCI WORLD CLIMATE PARIS ALIGNED UMWELTZEICHEN UCITS ETF</w:t>
    </w:r>
  </w:p>
  <w:p w:rsidR="00641AE7" w14:paraId="2FA323AB" w14:textId="77777777">
    <w:pPr>
      <w:pStyle w:val="SimpleStyle"/>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AE7" w14:paraId="0D2C33F5" w14:textId="77777777">
    <w:pPr>
      <w:pStyle w:val="HeaderTitle"/>
      <w:spacing w:before="120" w:line="540" w:lineRule="exact"/>
    </w:pPr>
    <w:r>
      <w:t>UCIT AMUNDI MSCI WORLD CLIMATE PARIS ALIGNED UMWELTZEICHEN UCITS ETF</w:t>
    </w:r>
  </w:p>
  <w:p w:rsidR="00641AE7" w14:paraId="73D1F586" w14:textId="77777777">
    <w:pPr>
      <w:pStyle w:val="SimpleStyle"/>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AE7" w14:paraId="291868BF" w14:textId="77777777">
    <w:pPr>
      <w:pStyle w:val="HeaderTitle"/>
      <w:spacing w:before="120" w:line="540" w:lineRule="exact"/>
    </w:pPr>
    <w:r>
      <w:t>UCIT AMUNDI MSCI WORLD CLIMATE PARIS ALIGNED UMWELTZEICHEN UCITS ETF</w:t>
    </w:r>
  </w:p>
  <w:p w:rsidR="00641AE7" w14:paraId="287735FD" w14:textId="77777777">
    <w:pPr>
      <w:pStyle w:val="SimpleStyle"/>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AE7" w14:paraId="16BD7A62" w14:textId="77777777">
    <w:pPr>
      <w:pStyle w:val="HeaderTitle"/>
      <w:spacing w:before="120" w:line="540" w:lineRule="exact"/>
    </w:pPr>
    <w:r>
      <w:t>UCIT AMUNDI MSCI WORLD CLIMATE PARIS ALIGNED UMWELTZEICHEN UCITS ETF</w:t>
    </w:r>
  </w:p>
  <w:p w:rsidR="00641AE7" w14:paraId="7E0CB6B9" w14:textId="77777777">
    <w:pPr>
      <w:pStyle w:val="SimpleStyle"/>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AE7" w14:paraId="3862B839" w14:textId="77777777">
    <w:pPr>
      <w:pStyle w:val="HeaderTitle"/>
      <w:spacing w:before="120" w:line="540" w:lineRule="exact"/>
    </w:pPr>
    <w:r>
      <w:t>UCIT AMUNDI MSCI WORLD CLIMATE PARIS ALIGNED UMWELTZEICHEN UCITS ETF</w:t>
    </w:r>
  </w:p>
  <w:p w:rsidR="00641AE7" w14:paraId="3E422E4F" w14:textId="77777777">
    <w:pPr>
      <w:pStyle w:val="SimpleStyle"/>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AE7" w14:paraId="3AA95D61" w14:textId="77777777">
    <w:pPr>
      <w:pStyle w:val="HeaderTitle"/>
      <w:spacing w:before="120" w:line="540" w:lineRule="exact"/>
    </w:pPr>
    <w:r>
      <w:t>UCIT AMUNDI MSCI WORLD CLIMATE PARIS ALIGNED UMWELTZEICHEN UCITS ETF</w:t>
    </w:r>
  </w:p>
  <w:p w:rsidR="00641AE7" w14:paraId="0E702CE8" w14:textId="77777777">
    <w:pPr>
      <w:pStyle w:val="SimpleStyle"/>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AE7" w14:paraId="32DDF35D" w14:textId="77777777">
    <w:pPr>
      <w:pStyle w:val="HeaderTitle"/>
      <w:spacing w:before="120" w:line="540" w:lineRule="exact"/>
    </w:pPr>
    <w:r>
      <w:t>UCIT AMUNDI MSCI WORLD CLIMATE PARIS ALIGNED UMWELTZEICHEN UCITS ETF</w:t>
    </w:r>
  </w:p>
  <w:p w:rsidR="00641AE7" w14:paraId="07CDFE58" w14:textId="77777777">
    <w:pPr>
      <w:pStyle w:val="SimpleStyle"/>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AE7" w14:paraId="55999727" w14:textId="77777777">
    <w:pPr>
      <w:pStyle w:val="HeaderTitle"/>
      <w:spacing w:before="120" w:line="540" w:lineRule="exact"/>
    </w:pPr>
    <w:r>
      <w:t>UCIT AMUNDI MSCI WORLD CLIMATE PARIS ALIGNED UMWELTZEICHEN UCITS ETF</w:t>
    </w:r>
  </w:p>
  <w:p w:rsidR="00641AE7" w14:paraId="00488957" w14:textId="77777777">
    <w:pPr>
      <w:pStyle w:val="SimpleSty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AE7" w14:paraId="5C9E3BEB" w14:textId="77777777">
    <w:pPr>
      <w:pStyle w:val="HeaderTitle"/>
      <w:spacing w:before="120" w:line="540" w:lineRule="exact"/>
    </w:pPr>
    <w:r>
      <w:t>UCIT AMUNDI MSCI WORLD CLIMATE PARIS ALIGNED UMWELTZEICHEN UCITS ETF</w:t>
    </w:r>
  </w:p>
  <w:p w:rsidR="00641AE7" w14:paraId="3D6D8561" w14:textId="77777777">
    <w:pPr>
      <w:pStyle w:val="SimpleStyle"/>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AE7" w14:paraId="3A45C347" w14:textId="77777777">
    <w:pPr>
      <w:pStyle w:val="HeaderTitle"/>
      <w:spacing w:before="120" w:line="540" w:lineRule="exact"/>
    </w:pPr>
    <w:r>
      <w:t>UCIT AMUNDI MSCI WORLD CLIMATE PARIS ALIGNED UMWELTZEICHEN UCITS ETF</w:t>
    </w:r>
  </w:p>
  <w:p w:rsidR="00641AE7" w14:paraId="21614E44" w14:textId="77777777">
    <w:pPr>
      <w:pStyle w:val="SimpleStyle"/>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AE7" w14:paraId="3C4C4177" w14:textId="77777777">
    <w:pPr>
      <w:pStyle w:val="HeaderTitle"/>
      <w:spacing w:before="120" w:line="540" w:lineRule="exact"/>
    </w:pPr>
    <w:r>
      <w:t>UCIT AMUNDI MSCI WORLD CLIMATE PARIS ALIGNED UMWELTZEICHEN UCITS ETF</w:t>
    </w:r>
  </w:p>
  <w:p w:rsidR="00641AE7" w14:paraId="54784AB9" w14:textId="77777777">
    <w:pPr>
      <w:pStyle w:val="SimpleStyle"/>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AE7" w14:paraId="29486D00" w14:textId="77777777">
    <w:pPr>
      <w:pStyle w:val="HeaderTitle"/>
      <w:spacing w:before="120" w:line="540" w:lineRule="exact"/>
    </w:pPr>
    <w:r>
      <w:t>UCIT AMUNDI MSCI WORLD CLIMATE PARIS ALIGNED UMWELTZEICHEN UCITS ETF</w:t>
    </w:r>
  </w:p>
  <w:p w:rsidR="00641AE7" w14:paraId="5A8A5B29" w14:textId="77777777">
    <w:pPr>
      <w:pStyle w:val="SimpleStyle"/>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AE7" w14:paraId="5A4F943A" w14:textId="77777777">
    <w:pPr>
      <w:pStyle w:val="HeaderTitle"/>
      <w:spacing w:before="120" w:line="540" w:lineRule="exact"/>
    </w:pPr>
    <w:r>
      <w:t>UCIT AMUNDI MSCI WORLD CLIMATE PARIS ALIGNED UMWELTZEICHEN UCITS ETF</w:t>
    </w:r>
  </w:p>
  <w:p w:rsidR="00641AE7" w14:paraId="39F666BD" w14:textId="77777777">
    <w:pPr>
      <w:pStyle w:val="SimpleStyle"/>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AE7" w14:paraId="15B87BFB" w14:textId="77777777">
    <w:pPr>
      <w:pStyle w:val="HeaderTitle"/>
      <w:spacing w:before="120" w:line="540" w:lineRule="exact"/>
    </w:pPr>
    <w:r>
      <w:t>UCIT AMUNDI MSCI WORLD CLIMATE PARIS ALIGNED UMWELTZEICHEN UCITS ETF</w:t>
    </w:r>
  </w:p>
  <w:p w:rsidR="00641AE7" w14:paraId="617914A3" w14:textId="77777777">
    <w:pPr>
      <w:pStyle w:val="SimpleStyle"/>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AE7" w14:paraId="452C9869" w14:textId="77777777">
    <w:pPr>
      <w:pStyle w:val="HeaderTitle"/>
      <w:spacing w:before="120" w:line="540" w:lineRule="exact"/>
    </w:pPr>
    <w:r>
      <w:t>UCIT AMUNDI MSCI WORLD CLIMATE PARIS ALIGNED UMWELTZEICHEN UCITS ETF</w:t>
    </w:r>
  </w:p>
  <w:p w:rsidR="00641AE7" w14:paraId="5ADFC6F0" w14:textId="77777777">
    <w:pPr>
      <w:pStyle w:val="SimpleStyle"/>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AE7" w14:paraId="491A30F3" w14:textId="77777777">
    <w:pPr>
      <w:pStyle w:val="HeaderTitle"/>
      <w:spacing w:before="120" w:line="540" w:lineRule="exact"/>
    </w:pPr>
    <w:r>
      <w:t>UCIT AMUNDI MSCI WORLD CLIMATE PARIS ALIGNED UMWELTZEICHEN UCITS ETF</w:t>
    </w:r>
  </w:p>
  <w:p w:rsidR="00641AE7" w14:paraId="0CD4B52B" w14:textId="77777777">
    <w:pPr>
      <w:pStyle w:val="SimpleStyle"/>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AE7" w14:paraId="4ADEBF07" w14:textId="77777777">
    <w:pPr>
      <w:pStyle w:val="HeaderTitle"/>
      <w:spacing w:before="120" w:line="540" w:lineRule="exact"/>
    </w:pPr>
    <w:r>
      <w:t>UCIT AMUNDI MSCI WORLD CLIMATE PARIS ALIGNED UMWELTZEICHEN UCITS ETF</w:t>
    </w:r>
  </w:p>
  <w:p w:rsidR="00641AE7" w14:paraId="5E534748" w14:textId="77777777">
    <w:pPr>
      <w:pStyle w:val="SimpleStyle"/>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AE7" w14:paraId="48C3B2B1" w14:textId="77777777">
    <w:pPr>
      <w:pStyle w:val="HeaderTitle"/>
      <w:spacing w:before="120" w:line="540" w:lineRule="exact"/>
    </w:pPr>
    <w:r>
      <w:t>UCIT AMUNDI MSCI WORLD CLIMATE PARIS ALIGNED UMWELTZEICHEN UCITS ETF</w:t>
    </w:r>
  </w:p>
  <w:p w:rsidR="00641AE7" w14:paraId="16AB1130" w14:textId="77777777">
    <w:pPr>
      <w:pStyle w:val="SimpleStyle"/>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AE7" w14:paraId="2DCA5BA6" w14:textId="77777777">
    <w:pPr>
      <w:pStyle w:val="HeaderTitle"/>
      <w:spacing w:before="120" w:line="540" w:lineRule="exact"/>
    </w:pPr>
    <w:r>
      <w:t>UCIT AMUNDI MSCI WORLD CLIMATE PARIS ALIGNED UMWELTZEICHEN UCITS ETF</w:t>
    </w:r>
  </w:p>
  <w:p w:rsidR="00641AE7" w14:paraId="472AC9AB" w14:textId="77777777">
    <w:pPr>
      <w:pStyle w:val="SimpleSty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AE7" w14:paraId="5D5F7840" w14:textId="77777777">
    <w:pPr>
      <w:pStyle w:val="HeaderTitle"/>
      <w:spacing w:before="120" w:line="540" w:lineRule="exact"/>
    </w:pPr>
    <w:r>
      <w:t>UCIT AMUNDI MSCI WORLD CLIMATE PARIS ALIGNED UMWELTZEICHEN UCITS ETF</w:t>
    </w:r>
  </w:p>
  <w:p w:rsidR="00641AE7" w14:paraId="329505A5" w14:textId="77777777">
    <w:pPr>
      <w:pStyle w:val="SimpleStyle"/>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AE7" w14:paraId="495B21B3" w14:textId="77777777">
    <w:pPr>
      <w:pStyle w:val="HeaderTitle"/>
      <w:spacing w:before="120" w:line="540" w:lineRule="exact"/>
    </w:pPr>
    <w:r>
      <w:t>UCIT AMUNDI MSCI WORLD CLIMATE PARIS ALIGNED UMWELTZEICHEN UCITS ETF</w:t>
    </w:r>
  </w:p>
  <w:p w:rsidR="00641AE7" w14:paraId="4828B6D4" w14:textId="77777777">
    <w:pPr>
      <w:pStyle w:val="SimpleStyle"/>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AE7" w14:paraId="39702E7A" w14:textId="77777777">
    <w:pPr>
      <w:pStyle w:val="HeaderTitle"/>
      <w:spacing w:before="120" w:line="540" w:lineRule="exact"/>
    </w:pPr>
    <w:r>
      <w:t>UCIT AMUNDI MSCI WORLD CLIMATE PARIS ALIGNED UMWELTZEICHEN UCITS ETF</w:t>
    </w:r>
  </w:p>
  <w:p w:rsidR="00641AE7" w14:paraId="1FB3BE03" w14:textId="77777777">
    <w:pPr>
      <w:pStyle w:val="SimpleStyle"/>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AE7" w14:paraId="3874878E" w14:textId="77777777">
    <w:pPr>
      <w:pStyle w:val="HeaderTitle"/>
      <w:spacing w:before="120" w:line="540" w:lineRule="exact"/>
    </w:pPr>
    <w:r>
      <w:t>UCIT AMUNDI MSCI WORLD CLIMATE PARIS ALIGNED UMWELTZEICHEN UCITS ETF</w:t>
    </w:r>
  </w:p>
  <w:p w:rsidR="00641AE7" w14:paraId="698119B1" w14:textId="77777777">
    <w:pPr>
      <w:pStyle w:val="SimpleStyle"/>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AE7" w14:paraId="64159CC9" w14:textId="77777777"/>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AE7" w14:paraId="4B2CF605" w14:textId="77777777">
    <w:pPr>
      <w:spacing w:line="0" w:lineRule="auto"/>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AE7" w14:paraId="23364A00" w14:textId="7777777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AE7" w14:paraId="706DA5ED" w14:textId="77777777">
    <w:pPr>
      <w:pStyle w:val="HeaderTitle"/>
      <w:spacing w:before="120" w:line="540" w:lineRule="exact"/>
    </w:pPr>
    <w:r>
      <w:t>UCIT AMUNDI MSCI WORLD CLIMATE PARIS ALIGNED UMWELTZEICHEN UCITS ETF</w:t>
    </w:r>
  </w:p>
  <w:p w:rsidR="00641AE7" w14:paraId="39835887" w14:textId="77777777">
    <w:pPr>
      <w:pStyle w:val="SimpleSty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AE7" w14:paraId="1924396F" w14:textId="77777777">
    <w:pPr>
      <w:pStyle w:val="HeaderTitle"/>
      <w:spacing w:before="120" w:line="540" w:lineRule="exact"/>
    </w:pPr>
    <w:r>
      <w:t>UCIT AMUNDI MSCI WORLD CLIMATE PARIS ALIGNED UMWELTZEICHEN UCITS ETF</w:t>
    </w:r>
  </w:p>
  <w:p w:rsidR="00641AE7" w14:paraId="1DBC0D0D" w14:textId="77777777">
    <w:pPr>
      <w:pStyle w:val="SimpleSty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AE7" w14:paraId="28692B58" w14:textId="77777777">
    <w:pPr>
      <w:pStyle w:val="HeaderTitle"/>
      <w:spacing w:before="120" w:line="540" w:lineRule="exact"/>
    </w:pPr>
    <w:r>
      <w:t>UCIT AMUNDI MSCI WORLD CLIMATE PARIS ALIGNED UMWELTZEICHEN UCITS ETF</w:t>
    </w:r>
  </w:p>
  <w:p w:rsidR="00641AE7" w14:paraId="65B0A9B4" w14:textId="77777777">
    <w:pPr>
      <w:pStyle w:val="SimpleStyl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AE7" w14:paraId="0FBBD343" w14:textId="77777777">
    <w:pPr>
      <w:pStyle w:val="HeaderTitle"/>
      <w:spacing w:before="120" w:line="540" w:lineRule="exact"/>
    </w:pPr>
    <w:r>
      <w:t>UCIT AMUNDI MSCI WORLD CLIMATE PARIS ALIGNED UMWELTZEICHEN UCITS ETF</w:t>
    </w:r>
  </w:p>
  <w:p w:rsidR="00641AE7" w14:paraId="33A46424" w14:textId="77777777">
    <w:pPr>
      <w:pStyle w:val="SimpleStyl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AE7" w14:paraId="7EF3BCB3" w14:textId="77777777">
    <w:pPr>
      <w:pStyle w:val="HeaderTitle"/>
      <w:spacing w:before="120" w:line="540" w:lineRule="exact"/>
    </w:pPr>
    <w:r>
      <w:t>UCIT AMUNDI MSCI WORLD CLIMATE PARIS ALIGNED UMWELTZEICHEN UCITS ETF</w:t>
    </w:r>
  </w:p>
  <w:p w:rsidR="00641AE7" w14:paraId="679B1723" w14:textId="77777777">
    <w:pPr>
      <w:pStyle w:val="SimpleStyl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1AE7" w14:paraId="005062D3" w14:textId="77777777">
    <w:pPr>
      <w:pStyle w:val="HeaderTitle"/>
      <w:spacing w:before="120" w:line="540" w:lineRule="exact"/>
    </w:pPr>
    <w:r>
      <w:t>UCIT AMUNDI MSCI WORLD CLIMATE PARIS ALIGNED UMWELTZEICHEN UCITS ETF</w:t>
    </w:r>
  </w:p>
  <w:p w:rsidR="00641AE7" w14:paraId="26EBFC2A" w14:textId="77777777">
    <w:pPr>
      <w:pStyle w:val="SimpleStyle"/>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Cervera, Ines">
    <w15:presenceInfo w15:providerId="AD" w15:userId="S::ines.cervera@caceis.com::9e7e352d-fe01-4b89-bc8b-738326e6034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saveSubset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revisionView w:comments="1" w:formatting="1" w:inkAnnotations="1" w:insDel="1" w:markup="0"/>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AE7"/>
    <w:rsid w:val="00067E80"/>
    <w:rsid w:val="00203C46"/>
    <w:rsid w:val="00637635"/>
    <w:rsid w:val="00641AE7"/>
    <w:rsid w:val="00931E5F"/>
    <w:rsid w:val="00B85D9E"/>
    <w:rsid w:val="00E437AA"/>
  </w:rsids>
  <m:mathPr>
    <m:mathFont m:val="Cambria Math"/>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14:docId w14:val="009758B6"/>
  <w15:docId w15:val="{21FC2653-89BA-43AC-B630-0A9452B19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EF7B96"/>
    <w:pPr>
      <w:keepNext/>
      <w:spacing w:before="240" w:after="160"/>
      <w:jc w:val="both"/>
      <w:outlineLvl w:val="0"/>
    </w:pPr>
    <w:rPr>
      <w:rFonts w:ascii="Arial" w:eastAsia="Arial" w:hAnsi="Arial" w:cs="Arial"/>
      <w:b/>
      <w:bCs/>
      <w:color w:val="232323"/>
      <w:kern w:val="32"/>
      <w:sz w:val="36"/>
      <w:szCs w:val="32"/>
    </w:rPr>
  </w:style>
  <w:style w:type="paragraph" w:styleId="Heading2">
    <w:name w:val="heading 2"/>
    <w:basedOn w:val="Normal"/>
    <w:next w:val="Normal"/>
    <w:qFormat/>
    <w:rsid w:val="00EF7B96"/>
    <w:pPr>
      <w:keepNext/>
      <w:spacing w:before="200" w:after="160"/>
      <w:jc w:val="both"/>
      <w:outlineLvl w:val="1"/>
    </w:pPr>
    <w:rPr>
      <w:rFonts w:ascii="Arial" w:eastAsia="Arial" w:hAnsi="Arial" w:cs="Arial"/>
      <w:b/>
      <w:bCs/>
      <w:i/>
      <w:iCs/>
      <w:color w:val="232323"/>
      <w:sz w:val="36"/>
      <w:szCs w:val="28"/>
    </w:rPr>
  </w:style>
  <w:style w:type="paragraph" w:styleId="Heading3">
    <w:name w:val="heading 3"/>
    <w:basedOn w:val="Normal"/>
    <w:next w:val="Normal"/>
    <w:qFormat/>
    <w:rsid w:val="00EF7B96"/>
    <w:pPr>
      <w:keepNext/>
      <w:spacing w:after="160"/>
      <w:jc w:val="both"/>
      <w:outlineLvl w:val="2"/>
    </w:pPr>
    <w:rPr>
      <w:rFonts w:ascii="Arial" w:eastAsia="Arial" w:hAnsi="Arial" w:cs="Arial"/>
      <w:b/>
      <w:bCs/>
      <w:color w:val="232323"/>
      <w:sz w:val="20"/>
      <w:szCs w:val="26"/>
    </w:rPr>
  </w:style>
  <w:style w:type="paragraph" w:styleId="Heading4">
    <w:name w:val="heading 4"/>
    <w:basedOn w:val="Normal"/>
    <w:next w:val="Normal"/>
    <w:qFormat/>
    <w:rsid w:val="00EF7B96"/>
    <w:pPr>
      <w:keepNext/>
      <w:spacing w:after="160"/>
      <w:jc w:val="both"/>
      <w:outlineLvl w:val="3"/>
    </w:pPr>
    <w:rPr>
      <w:rFonts w:ascii="Arial" w:eastAsia="Arial" w:hAnsi="Arial" w:cs="Arial"/>
      <w:b/>
      <w:bCs/>
      <w:color w:val="232323"/>
      <w:sz w:val="20"/>
      <w:szCs w:val="28"/>
    </w:rPr>
  </w:style>
  <w:style w:type="paragraph" w:styleId="Heading5">
    <w:name w:val="heading 5"/>
    <w:basedOn w:val="Normal"/>
    <w:next w:val="Normal"/>
    <w:qFormat/>
    <w:rsid w:val="00EF7B96"/>
    <w:pPr>
      <w:spacing w:before="240" w:after="160"/>
      <w:jc w:val="both"/>
      <w:outlineLvl w:val="4"/>
    </w:pPr>
    <w:rPr>
      <w:rFonts w:ascii="Arial" w:eastAsia="Arial" w:hAnsi="Arial" w:cs="Arial"/>
      <w:b/>
      <w:bCs/>
      <w:i/>
      <w:iCs/>
      <w:color w:val="232323"/>
      <w:sz w:val="32"/>
      <w:szCs w:val="26"/>
    </w:rPr>
  </w:style>
  <w:style w:type="paragraph" w:styleId="Heading6">
    <w:name w:val="heading 6"/>
    <w:basedOn w:val="Normal"/>
    <w:next w:val="Normal"/>
    <w:qFormat/>
    <w:rsid w:val="00EF7B96"/>
    <w:pPr>
      <w:jc w:val="both"/>
      <w:outlineLvl w:val="5"/>
    </w:pPr>
    <w:rPr>
      <w:rFonts w:ascii="Arial" w:eastAsia="Arial" w:hAnsi="Arial" w:cs="Arial"/>
      <w:b/>
      <w:bCs/>
      <w:color w:val="232323"/>
      <w:sz w:val="32"/>
      <w:szCs w:val="22"/>
    </w:rPr>
  </w:style>
  <w:style w:type="paragraph" w:styleId="Heading7">
    <w:name w:val="heading 7"/>
    <w:basedOn w:val="Normal"/>
    <w:next w:val="Normal"/>
    <w:qFormat/>
    <w:rsid w:val="00EF7B96"/>
    <w:pPr>
      <w:jc w:val="both"/>
      <w:outlineLvl w:val="6"/>
    </w:pPr>
    <w:rPr>
      <w:rFonts w:ascii="Arial" w:eastAsia="Arial" w:hAnsi="Arial" w:cs="Arial"/>
      <w:b/>
      <w:color w:val="232323"/>
      <w:sz w:val="36"/>
    </w:rPr>
  </w:style>
  <w:style w:type="paragraph" w:styleId="Heading8">
    <w:name w:val="heading 8"/>
    <w:basedOn w:val="Normal"/>
    <w:next w:val="Normal"/>
    <w:qFormat/>
    <w:rsid w:val="00EF7B96"/>
    <w:pPr>
      <w:outlineLvl w:val="7"/>
    </w:pPr>
    <w:rPr>
      <w:rFonts w:ascii="Arial" w:eastAsia="Arial" w:hAnsi="Arial" w:cs="Arial"/>
      <w:i/>
      <w:iCs/>
      <w:color w:val="232323"/>
      <w:sz w:val="18"/>
    </w:rPr>
  </w:style>
  <w:style w:type="paragraph" w:styleId="Heading9">
    <w:name w:val="heading 9"/>
    <w:basedOn w:val="Normal"/>
    <w:next w:val="Normal"/>
    <w:qFormat/>
    <w:rsid w:val="00EF7B96"/>
    <w:pPr>
      <w:outlineLvl w:val="8"/>
    </w:pPr>
    <w:rPr>
      <w:rFonts w:ascii="Arial" w:eastAsia="Arial" w:hAnsi="Arial" w:cs="Arial"/>
      <w:color w:val="232323"/>
      <w:sz w:val="1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mpleStyle">
    <w:name w:val="SimpleStyle"/>
    <w:qFormat/>
    <w:rPr>
      <w:rFonts w:ascii="Arial" w:eastAsia="Arial" w:hAnsi="Arial" w:cs="Arial"/>
      <w:color w:val="232323"/>
      <w:sz w:val="18"/>
    </w:rPr>
  </w:style>
  <w:style w:type="paragraph" w:customStyle="1" w:styleId="TechnicalBookmark">
    <w:name w:val="TechnicalBookmark"/>
    <w:qFormat/>
    <w:rPr>
      <w:rFonts w:ascii="Arial" w:eastAsia="Arial" w:hAnsi="Arial" w:cs="Arial"/>
      <w:color w:val="000000"/>
      <w:sz w:val="0"/>
    </w:rPr>
  </w:style>
  <w:style w:type="paragraph" w:customStyle="1" w:styleId="RefToc1">
    <w:name w:val="RefToc1"/>
    <w:qFormat/>
    <w:rPr>
      <w:rFonts w:ascii="Arial" w:eastAsia="Arial" w:hAnsi="Arial" w:cs="Arial"/>
      <w:color w:val="FFFFFF"/>
      <w:sz w:val="2"/>
    </w:rPr>
  </w:style>
  <w:style w:type="paragraph" w:customStyle="1" w:styleId="RefToc2">
    <w:name w:val="RefToc2"/>
    <w:qFormat/>
    <w:rPr>
      <w:rFonts w:ascii="Arial" w:eastAsia="Arial" w:hAnsi="Arial" w:cs="Arial"/>
      <w:color w:val="FFFFFF"/>
      <w:sz w:val="2"/>
    </w:rPr>
  </w:style>
  <w:style w:type="paragraph" w:customStyle="1" w:styleId="RefToc3">
    <w:name w:val="RefToc3"/>
    <w:qFormat/>
    <w:rPr>
      <w:rFonts w:ascii="Arial" w:eastAsia="Arial" w:hAnsi="Arial" w:cs="Arial"/>
      <w:color w:val="FFFFFF"/>
      <w:sz w:val="2"/>
    </w:rPr>
  </w:style>
  <w:style w:type="paragraph" w:customStyle="1" w:styleId="RefToc4">
    <w:name w:val="RefToc4"/>
    <w:qFormat/>
    <w:rPr>
      <w:rFonts w:ascii="Arial" w:eastAsia="Arial" w:hAnsi="Arial" w:cs="Arial"/>
      <w:color w:val="FFFFFF"/>
      <w:sz w:val="2"/>
    </w:rPr>
  </w:style>
  <w:style w:type="paragraph" w:customStyle="1" w:styleId="RefToc5">
    <w:name w:val="RefToc5"/>
    <w:qFormat/>
    <w:rPr>
      <w:rFonts w:ascii="Arial" w:eastAsia="Arial" w:hAnsi="Arial" w:cs="Arial"/>
      <w:color w:val="FFFFFF"/>
      <w:sz w:val="2"/>
    </w:rPr>
  </w:style>
  <w:style w:type="paragraph" w:customStyle="1" w:styleId="RefToc6">
    <w:name w:val="RefToc6"/>
    <w:qFormat/>
    <w:rPr>
      <w:rFonts w:ascii="Arial" w:eastAsia="Arial" w:hAnsi="Arial" w:cs="Arial"/>
      <w:color w:val="FFFFFF"/>
      <w:sz w:val="2"/>
    </w:rPr>
  </w:style>
  <w:style w:type="paragraph" w:customStyle="1" w:styleId="RefToc7">
    <w:name w:val="RefToc7"/>
    <w:qFormat/>
    <w:rPr>
      <w:rFonts w:ascii="Arial" w:eastAsia="Arial" w:hAnsi="Arial" w:cs="Arial"/>
      <w:color w:val="FFFFFF"/>
      <w:sz w:val="2"/>
    </w:rPr>
  </w:style>
  <w:style w:type="paragraph" w:customStyle="1" w:styleId="RefToc8">
    <w:name w:val="RefToc8"/>
    <w:qFormat/>
    <w:rPr>
      <w:rFonts w:ascii="Arial" w:eastAsia="Arial" w:hAnsi="Arial" w:cs="Arial"/>
      <w:color w:val="FFFFFF"/>
      <w:sz w:val="2"/>
    </w:rPr>
  </w:style>
  <w:style w:type="paragraph" w:customStyle="1" w:styleId="RefToc9">
    <w:name w:val="RefToc9"/>
    <w:qFormat/>
    <w:rPr>
      <w:rFonts w:ascii="Arial" w:eastAsia="Arial" w:hAnsi="Arial" w:cs="Arial"/>
      <w:color w:val="FFFFFF"/>
      <w:sz w:val="2"/>
    </w:rPr>
  </w:style>
  <w:style w:type="paragraph" w:customStyle="1" w:styleId="NoRefToc">
    <w:name w:val="NoRefToc"/>
    <w:qFormat/>
    <w:rPr>
      <w:rFonts w:ascii="Arial" w:eastAsia="Arial" w:hAnsi="Arial" w:cs="Arial"/>
      <w:color w:val="FFFFFF"/>
      <w:sz w:val="2"/>
    </w:rPr>
  </w:style>
  <w:style w:type="paragraph" w:customStyle="1" w:styleId="ContributionStart">
    <w:name w:val="ContributionStart"/>
    <w:qFormat/>
    <w:pPr>
      <w:spacing w:after="60"/>
    </w:pPr>
    <w:rPr>
      <w:rFonts w:ascii="Arial" w:eastAsia="Arial" w:hAnsi="Arial" w:cs="Arial"/>
      <w:color w:val="232323"/>
      <w:sz w:val="12"/>
    </w:rPr>
  </w:style>
  <w:style w:type="paragraph" w:customStyle="1" w:styleId="ContributionEnd">
    <w:name w:val="ContributionEnd"/>
    <w:qFormat/>
    <w:pPr>
      <w:spacing w:after="20"/>
    </w:pPr>
    <w:rPr>
      <w:rFonts w:ascii="Arial" w:eastAsia="Arial" w:hAnsi="Arial" w:cs="Arial"/>
      <w:color w:val="232323"/>
      <w:sz w:val="2"/>
    </w:rPr>
  </w:style>
  <w:style w:type="paragraph" w:customStyle="1" w:styleId="CoverPropertyName">
    <w:name w:val="CoverPropertyName"/>
    <w:basedOn w:val="SimpleStyle"/>
    <w:qFormat/>
    <w:pPr>
      <w:jc w:val="both"/>
    </w:pPr>
    <w:rPr>
      <w:b/>
      <w:color w:val="00274F"/>
      <w:sz w:val="28"/>
    </w:rPr>
  </w:style>
  <w:style w:type="paragraph" w:customStyle="1" w:styleId="CoverPropertyNameCover">
    <w:name w:val="CoverPropertyNameCover"/>
    <w:basedOn w:val="SimpleStyle"/>
    <w:qFormat/>
    <w:rPr>
      <w:color w:val="00274F"/>
      <w:sz w:val="24"/>
    </w:rPr>
  </w:style>
  <w:style w:type="paragraph" w:customStyle="1" w:styleId="CoverReportType">
    <w:name w:val="CoverReportType"/>
    <w:basedOn w:val="SimpleStyle"/>
    <w:qFormat/>
    <w:rPr>
      <w:b/>
      <w:color w:val="00274F"/>
      <w:sz w:val="28"/>
    </w:rPr>
  </w:style>
  <w:style w:type="paragraph" w:customStyle="1" w:styleId="CoverTitle">
    <w:name w:val="CoverTitle"/>
    <w:basedOn w:val="SimpleStyle"/>
    <w:qFormat/>
    <w:pPr>
      <w:jc w:val="both"/>
    </w:pPr>
    <w:rPr>
      <w:b/>
      <w:color w:val="00274F"/>
      <w:sz w:val="52"/>
    </w:rPr>
  </w:style>
  <w:style w:type="paragraph" w:customStyle="1" w:styleId="TableNote">
    <w:name w:val="TableNote"/>
    <w:basedOn w:val="SimpleStyle"/>
    <w:qFormat/>
    <w:pPr>
      <w:jc w:val="both"/>
    </w:pPr>
    <w:rPr>
      <w:color w:val="000000"/>
      <w:sz w:val="16"/>
    </w:rPr>
  </w:style>
  <w:style w:type="paragraph" w:customStyle="1" w:styleId="HeaderTitle">
    <w:name w:val="HeaderTitle"/>
    <w:basedOn w:val="SimpleStyle"/>
    <w:qFormat/>
    <w:pPr>
      <w:spacing w:before="100" w:line="480" w:lineRule="exact"/>
      <w:ind w:left="-180" w:right="-580"/>
    </w:pPr>
    <w:rPr>
      <w:b/>
      <w:color w:val="009EE0"/>
      <w:sz w:val="44"/>
    </w:rPr>
  </w:style>
  <w:style w:type="paragraph" w:customStyle="1" w:styleId="HeaderTitle2">
    <w:name w:val="HeaderTitle2"/>
    <w:basedOn w:val="SimpleStyle"/>
    <w:qFormat/>
    <w:pPr>
      <w:spacing w:line="480" w:lineRule="exact"/>
      <w:ind w:left="-180" w:right="-580"/>
    </w:pPr>
    <w:rPr>
      <w:color w:val="009EE0"/>
      <w:sz w:val="44"/>
    </w:rPr>
  </w:style>
  <w:style w:type="paragraph" w:customStyle="1" w:styleId="Bookmark">
    <w:name w:val="Bookmark"/>
    <w:basedOn w:val="SimpleStyle"/>
    <w:qFormat/>
    <w:rPr>
      <w:sz w:val="0"/>
    </w:rPr>
  </w:style>
  <w:style w:type="paragraph" w:customStyle="1" w:styleId="H1SPACEBEFORE">
    <w:name w:val="H1_SPACE_BEFORE"/>
    <w:basedOn w:val="SimpleStyle"/>
    <w:qFormat/>
    <w:rPr>
      <w:sz w:val="2"/>
      <w:shd w:val="clear" w:color="auto" w:fill="FFFFFF"/>
    </w:rPr>
  </w:style>
  <w:style w:type="paragraph" w:customStyle="1" w:styleId="H1">
    <w:name w:val="H1"/>
    <w:basedOn w:val="SimpleStyle"/>
    <w:qFormat/>
    <w:pPr>
      <w:spacing w:before="240" w:after="160"/>
      <w:jc w:val="both"/>
    </w:pPr>
    <w:rPr>
      <w:b/>
      <w:sz w:val="36"/>
    </w:rPr>
  </w:style>
  <w:style w:type="paragraph" w:customStyle="1" w:styleId="H2">
    <w:name w:val="H2"/>
    <w:basedOn w:val="SimpleStyle"/>
    <w:qFormat/>
    <w:pPr>
      <w:tabs>
        <w:tab w:val="right" w:leader="underscore" w:pos="10300"/>
      </w:tabs>
      <w:spacing w:after="160"/>
      <w:jc w:val="both"/>
    </w:pPr>
    <w:rPr>
      <w:b/>
      <w:sz w:val="24"/>
    </w:rPr>
  </w:style>
  <w:style w:type="paragraph" w:customStyle="1" w:styleId="H3">
    <w:name w:val="H3"/>
    <w:basedOn w:val="SimpleStyle"/>
    <w:qFormat/>
    <w:pPr>
      <w:spacing w:before="160" w:after="160"/>
      <w:jc w:val="both"/>
    </w:pPr>
    <w:rPr>
      <w:b/>
      <w:sz w:val="20"/>
    </w:rPr>
  </w:style>
  <w:style w:type="paragraph" w:customStyle="1" w:styleId="H4">
    <w:name w:val="H4"/>
    <w:basedOn w:val="SimpleStyle"/>
    <w:qFormat/>
    <w:pPr>
      <w:spacing w:after="160"/>
      <w:jc w:val="both"/>
    </w:pPr>
    <w:rPr>
      <w:b/>
      <w:sz w:val="20"/>
    </w:rPr>
  </w:style>
  <w:style w:type="paragraph" w:customStyle="1" w:styleId="H5">
    <w:name w:val="H5"/>
    <w:basedOn w:val="SimpleStyle"/>
    <w:qFormat/>
    <w:pPr>
      <w:spacing w:after="160"/>
      <w:jc w:val="both"/>
    </w:pPr>
    <w:rPr>
      <w:b/>
      <w:sz w:val="35"/>
    </w:rPr>
  </w:style>
  <w:style w:type="paragraph" w:customStyle="1" w:styleId="H6">
    <w:name w:val="H6"/>
    <w:basedOn w:val="SimpleStyle"/>
    <w:qFormat/>
    <w:pPr>
      <w:spacing w:after="160"/>
      <w:jc w:val="both"/>
    </w:pPr>
    <w:rPr>
      <w:b/>
      <w:i/>
      <w:sz w:val="20"/>
    </w:rPr>
  </w:style>
  <w:style w:type="paragraph" w:customStyle="1" w:styleId="H7">
    <w:name w:val="H7"/>
    <w:basedOn w:val="SimpleStyle"/>
    <w:qFormat/>
    <w:pPr>
      <w:jc w:val="both"/>
    </w:pPr>
    <w:rPr>
      <w:b/>
      <w:sz w:val="36"/>
    </w:rPr>
  </w:style>
  <w:style w:type="paragraph" w:customStyle="1" w:styleId="L1">
    <w:name w:val="L1"/>
    <w:basedOn w:val="SimpleStyle"/>
    <w:qFormat/>
    <w:pPr>
      <w:jc w:val="both"/>
    </w:pPr>
    <w:rPr>
      <w:b/>
      <w:sz w:val="20"/>
    </w:rPr>
  </w:style>
  <w:style w:type="paragraph" w:customStyle="1" w:styleId="L2">
    <w:name w:val="L2"/>
    <w:basedOn w:val="SimpleStyle"/>
    <w:qFormat/>
    <w:pPr>
      <w:jc w:val="both"/>
    </w:pPr>
    <w:rPr>
      <w:b/>
      <w:i/>
      <w:sz w:val="20"/>
    </w:rPr>
  </w:style>
  <w:style w:type="paragraph" w:customStyle="1" w:styleId="L3">
    <w:name w:val="L3"/>
    <w:basedOn w:val="SimpleStyle"/>
    <w:qFormat/>
    <w:pPr>
      <w:jc w:val="both"/>
    </w:pPr>
    <w:rPr>
      <w:b/>
      <w:sz w:val="20"/>
    </w:rPr>
  </w:style>
  <w:style w:type="paragraph" w:customStyle="1" w:styleId="L4">
    <w:name w:val="L4"/>
    <w:basedOn w:val="SimpleStyle"/>
    <w:qFormat/>
    <w:pPr>
      <w:jc w:val="both"/>
    </w:pPr>
    <w:rPr>
      <w:b/>
      <w:i/>
    </w:rPr>
  </w:style>
  <w:style w:type="paragraph" w:customStyle="1" w:styleId="L5">
    <w:name w:val="L5"/>
    <w:basedOn w:val="SimpleStyle"/>
    <w:qFormat/>
    <w:pPr>
      <w:jc w:val="both"/>
    </w:pPr>
    <w:rPr>
      <w:sz w:val="20"/>
    </w:rPr>
  </w:style>
  <w:style w:type="paragraph" w:customStyle="1" w:styleId="L6">
    <w:name w:val="L6"/>
    <w:basedOn w:val="SimpleStyle"/>
    <w:qFormat/>
    <w:pPr>
      <w:jc w:val="both"/>
    </w:pPr>
    <w:rPr>
      <w:b/>
      <w:sz w:val="32"/>
    </w:rPr>
  </w:style>
  <w:style w:type="paragraph" w:customStyle="1" w:styleId="L7">
    <w:name w:val="L7"/>
    <w:basedOn w:val="SimpleStyle"/>
    <w:qFormat/>
    <w:pPr>
      <w:jc w:val="both"/>
    </w:pPr>
    <w:rPr>
      <w:b/>
      <w:sz w:val="36"/>
    </w:rPr>
  </w:style>
  <w:style w:type="paragraph" w:customStyle="1" w:styleId="L8">
    <w:name w:val="L8"/>
    <w:basedOn w:val="SimpleStyle"/>
    <w:qFormat/>
  </w:style>
  <w:style w:type="paragraph" w:customStyle="1" w:styleId="L9">
    <w:name w:val="L9"/>
    <w:basedOn w:val="SimpleStyle"/>
    <w:qFormat/>
  </w:style>
  <w:style w:type="paragraph" w:customStyle="1" w:styleId="H8">
    <w:name w:val="H8"/>
    <w:basedOn w:val="SimpleStyle"/>
    <w:qFormat/>
  </w:style>
  <w:style w:type="paragraph" w:customStyle="1" w:styleId="H9">
    <w:name w:val="H9"/>
    <w:basedOn w:val="SimpleStyle"/>
    <w:qFormat/>
  </w:style>
  <w:style w:type="paragraph" w:customStyle="1" w:styleId="SimpleStyleTableau">
    <w:name w:val="SimpleStyleTableau"/>
    <w:basedOn w:val="SimpleStyle"/>
    <w:qFormat/>
    <w:rPr>
      <w:sz w:val="16"/>
    </w:rPr>
  </w:style>
  <w:style w:type="paragraph" w:customStyle="1" w:styleId="DefaultEmptyStyle">
    <w:name w:val="DefaultEmptyStyle"/>
    <w:basedOn w:val="SimpleStyle"/>
    <w:qFormat/>
    <w:rPr>
      <w:color w:val="FFFFFF"/>
      <w:sz w:val="0"/>
    </w:rPr>
  </w:style>
  <w:style w:type="paragraph" w:customStyle="1" w:styleId="BreakLine">
    <w:name w:val="BreakLine"/>
    <w:basedOn w:val="SimpleStyle"/>
    <w:qFormat/>
    <w:pPr>
      <w:spacing w:before="60"/>
      <w:jc w:val="both"/>
    </w:pPr>
  </w:style>
  <w:style w:type="paragraph" w:customStyle="1" w:styleId="FooterTitle">
    <w:name w:val="FooterTitle"/>
    <w:basedOn w:val="SimpleStyle"/>
    <w:qFormat/>
    <w:rPr>
      <w:color w:val="808080"/>
      <w:sz w:val="16"/>
    </w:rPr>
  </w:style>
  <w:style w:type="paragraph" w:customStyle="1" w:styleId="SimpleStyleTop">
    <w:name w:val="SimpleStyleTop"/>
    <w:basedOn w:val="SimpleStyle"/>
    <w:qFormat/>
    <w:rPr>
      <w:sz w:val="16"/>
    </w:rPr>
  </w:style>
  <w:style w:type="paragraph" w:customStyle="1" w:styleId="Contribution">
    <w:name w:val="Contribution"/>
    <w:basedOn w:val="SimpleStyle"/>
    <w:qFormat/>
    <w:pPr>
      <w:jc w:val="both"/>
    </w:pPr>
    <w:rPr>
      <w:sz w:val="20"/>
    </w:rPr>
  </w:style>
  <w:style w:type="paragraph" w:customStyle="1" w:styleId="Text">
    <w:name w:val="Text"/>
    <w:basedOn w:val="SimpleStyle"/>
    <w:qFormat/>
    <w:pPr>
      <w:jc w:val="both"/>
    </w:pPr>
    <w:rPr>
      <w:sz w:val="20"/>
    </w:rPr>
  </w:style>
  <w:style w:type="paragraph" w:customStyle="1" w:styleId="BottomPadding">
    <w:name w:val="BottomPadding"/>
    <w:basedOn w:val="SimpleStyle"/>
    <w:qFormat/>
    <w:rPr>
      <w:sz w:val="4"/>
    </w:rPr>
  </w:style>
  <w:style w:type="paragraph" w:customStyle="1" w:styleId="CoverPropertyValue1">
    <w:name w:val="CoverPropertyValue1"/>
    <w:basedOn w:val="SimpleStyle"/>
    <w:qFormat/>
    <w:pPr>
      <w:jc w:val="both"/>
    </w:pPr>
    <w:rPr>
      <w:color w:val="646464"/>
      <w:sz w:val="16"/>
    </w:rPr>
  </w:style>
  <w:style w:type="paragraph" w:customStyle="1" w:styleId="CoverPropertyValue">
    <w:name w:val="CoverPropertyValue"/>
    <w:basedOn w:val="CoverPropertyName"/>
    <w:qFormat/>
    <w:rPr>
      <w:b w:val="0"/>
      <w:sz w:val="24"/>
    </w:rPr>
  </w:style>
  <w:style w:type="paragraph" w:customStyle="1" w:styleId="Footnote1">
    <w:name w:val="Footnote1"/>
    <w:basedOn w:val="TableNote"/>
    <w:qFormat/>
  </w:style>
  <w:style w:type="paragraph" w:customStyle="1" w:styleId="Footnote2">
    <w:name w:val="Footnote2"/>
    <w:basedOn w:val="TableNote"/>
    <w:qFormat/>
  </w:style>
  <w:style w:type="paragraph" w:customStyle="1" w:styleId="Footnote3">
    <w:name w:val="Footnote3"/>
    <w:basedOn w:val="TableNote"/>
    <w:qFormat/>
  </w:style>
  <w:style w:type="paragraph" w:customStyle="1" w:styleId="Footnote4">
    <w:name w:val="Footnote4"/>
    <w:basedOn w:val="TableNote"/>
    <w:qFormat/>
  </w:style>
  <w:style w:type="paragraph" w:customStyle="1" w:styleId="Footnote5">
    <w:name w:val="Footnote5"/>
    <w:basedOn w:val="TableNote"/>
    <w:qFormat/>
  </w:style>
  <w:style w:type="paragraph" w:customStyle="1" w:styleId="Footnote6">
    <w:name w:val="Footnote6"/>
    <w:basedOn w:val="TableNote"/>
    <w:qFormat/>
  </w:style>
  <w:style w:type="paragraph" w:customStyle="1" w:styleId="Footnote7">
    <w:name w:val="Footnote7"/>
    <w:basedOn w:val="TableNote"/>
    <w:qFormat/>
  </w:style>
  <w:style w:type="paragraph" w:customStyle="1" w:styleId="Footnote8">
    <w:name w:val="Footnote8"/>
    <w:basedOn w:val="TableNote"/>
    <w:qFormat/>
  </w:style>
  <w:style w:type="paragraph" w:customStyle="1" w:styleId="Footnote9">
    <w:name w:val="Footnote9"/>
    <w:basedOn w:val="TableNote"/>
    <w:qFormat/>
  </w:style>
  <w:style w:type="paragraph" w:customStyle="1" w:styleId="H2SPACEBEFORE">
    <w:name w:val="H2_SPACE_BEFORE"/>
    <w:basedOn w:val="H1SPACEBEFORE"/>
    <w:qFormat/>
  </w:style>
  <w:style w:type="paragraph" w:customStyle="1" w:styleId="H3SPACEBEFORE">
    <w:name w:val="H3_SPACE_BEFORE"/>
    <w:basedOn w:val="H1SPACEBEFORE"/>
    <w:qFormat/>
  </w:style>
  <w:style w:type="paragraph" w:customStyle="1" w:styleId="H4SPACEBEFORE">
    <w:name w:val="H4_SPACE_BEFORE"/>
    <w:basedOn w:val="H1SPACEBEFORE"/>
    <w:qFormat/>
  </w:style>
  <w:style w:type="paragraph" w:customStyle="1" w:styleId="H5SPACEBEFORE">
    <w:name w:val="H5_SPACE_BEFORE"/>
    <w:basedOn w:val="H1SPACEBEFORE"/>
    <w:qFormat/>
  </w:style>
  <w:style w:type="paragraph" w:customStyle="1" w:styleId="EnteteTabFirstColBordureCentre">
    <w:name w:val="EnteteTab FirstCol Bordure Centre"/>
    <w:basedOn w:val="SimpleStyleTableau"/>
    <w:qFormat/>
    <w:pPr>
      <w:ind w:left="100"/>
      <w:jc w:val="center"/>
    </w:pPr>
    <w:rPr>
      <w:b/>
    </w:rPr>
  </w:style>
  <w:style w:type="paragraph" w:customStyle="1" w:styleId="EnteteTabLastColBordure">
    <w:name w:val="EnteteTab LastCol Bordure"/>
    <w:basedOn w:val="SimpleStyleTableau"/>
    <w:qFormat/>
    <w:pPr>
      <w:jc w:val="center"/>
    </w:pPr>
    <w:rPr>
      <w:b/>
    </w:rPr>
  </w:style>
  <w:style w:type="paragraph" w:customStyle="1" w:styleId="Tab1FirstColNonGras">
    <w:name w:val="Tab1 FirstCol NonGras"/>
    <w:basedOn w:val="SimpleStyleTableau"/>
    <w:qFormat/>
    <w:pPr>
      <w:ind w:left="100" w:right="100"/>
      <w:jc w:val="both"/>
    </w:pPr>
  </w:style>
  <w:style w:type="paragraph" w:customStyle="1" w:styleId="Tab1LastColNonGras">
    <w:name w:val="Tab1 LastCol NonGras"/>
    <w:basedOn w:val="SimpleStyleTableau"/>
    <w:qFormat/>
    <w:pPr>
      <w:ind w:right="100"/>
      <w:jc w:val="right"/>
    </w:pPr>
  </w:style>
  <w:style w:type="paragraph" w:customStyle="1" w:styleId="Tab1FirstColNonGrasBordureDown">
    <w:name w:val="Tab1 FirstCol NonGras BordureDown"/>
    <w:basedOn w:val="SimpleStyleTableau"/>
    <w:qFormat/>
    <w:pPr>
      <w:ind w:left="100" w:right="100"/>
      <w:jc w:val="both"/>
    </w:pPr>
  </w:style>
  <w:style w:type="paragraph" w:customStyle="1" w:styleId="Tab1LastColNonGrasBordureDown">
    <w:name w:val="Tab1 LastCol NonGras  BordureDown"/>
    <w:basedOn w:val="SimpleStyleTableau"/>
    <w:qFormat/>
    <w:pPr>
      <w:ind w:right="100"/>
      <w:jc w:val="right"/>
    </w:pPr>
  </w:style>
  <w:style w:type="paragraph" w:customStyle="1" w:styleId="EnteteTabMiddleColBordure">
    <w:name w:val="EnteteTab MiddleCol Bordure"/>
    <w:basedOn w:val="SimpleStyleTableau"/>
    <w:qFormat/>
    <w:pPr>
      <w:jc w:val="center"/>
    </w:pPr>
    <w:rPr>
      <w:b/>
    </w:rPr>
  </w:style>
  <w:style w:type="paragraph" w:customStyle="1" w:styleId="Tab1MiddleColNonGrasBordureDown">
    <w:name w:val="Tab1 MiddleCol NonGras  BordureDown"/>
    <w:basedOn w:val="SimpleStyleTableau"/>
    <w:qFormat/>
    <w:pPr>
      <w:ind w:right="100"/>
      <w:jc w:val="right"/>
    </w:pPr>
  </w:style>
  <w:style w:type="paragraph" w:customStyle="1" w:styleId="Tab1MiddleColNonGrasBordureDownCentre">
    <w:name w:val="Tab1 MiddleCol NonGras  BordureDown Centre"/>
    <w:basedOn w:val="SimpleStyleTableau"/>
    <w:qFormat/>
    <w:pPr>
      <w:ind w:right="100"/>
      <w:jc w:val="center"/>
    </w:pPr>
  </w:style>
  <w:style w:type="paragraph" w:customStyle="1" w:styleId="FooterIndex">
    <w:name w:val="FooterIndex"/>
    <w:basedOn w:val="FooterTitle"/>
    <w:qFormat/>
    <w:pPr>
      <w:jc w:val="right"/>
    </w:pPr>
    <w:rPr>
      <w:color w:val="000000"/>
    </w:rPr>
  </w:style>
  <w:style w:type="paragraph" w:customStyle="1" w:styleId="Tab1FirstColTop">
    <w:name w:val="Tab1 FirstCol Top"/>
    <w:basedOn w:val="SimpleStyleTop"/>
    <w:qFormat/>
    <w:pPr>
      <w:ind w:left="100" w:right="100"/>
    </w:pPr>
  </w:style>
  <w:style w:type="paragraph" w:customStyle="1" w:styleId="Tab1MiddleColNonGrasTop">
    <w:name w:val="Tab1 MiddleCol NonGras Top"/>
    <w:basedOn w:val="SimpleStyleTop"/>
    <w:qFormat/>
    <w:pPr>
      <w:ind w:right="100"/>
      <w:jc w:val="right"/>
    </w:pPr>
  </w:style>
  <w:style w:type="paragraph" w:customStyle="1" w:styleId="Tab1LastColNonGrasTop">
    <w:name w:val="Tab1 LastCol NonGras Top"/>
    <w:basedOn w:val="SimpleStyleTop"/>
    <w:qFormat/>
    <w:pPr>
      <w:ind w:right="100"/>
      <w:jc w:val="right"/>
    </w:pPr>
  </w:style>
  <w:style w:type="paragraph" w:customStyle="1" w:styleId="Tab1MiddleColNonGras">
    <w:name w:val="Tab1 MiddleCol NonGras"/>
    <w:basedOn w:val="SimpleStyleTableau"/>
    <w:qFormat/>
    <w:pPr>
      <w:ind w:right="100"/>
      <w:jc w:val="right"/>
    </w:pPr>
  </w:style>
  <w:style w:type="paragraph" w:customStyle="1" w:styleId="TotalTabFirstColNoBordureUp">
    <w:name w:val="TotalTab FirstCol NoBordureUp"/>
    <w:basedOn w:val="SimpleStyleTableau"/>
    <w:qFormat/>
    <w:pPr>
      <w:ind w:left="100" w:right="100"/>
      <w:jc w:val="both"/>
    </w:pPr>
    <w:rPr>
      <w:b/>
      <w:color w:val="000000"/>
    </w:rPr>
  </w:style>
  <w:style w:type="paragraph" w:customStyle="1" w:styleId="TotalTabMiddleColNoBordureUp">
    <w:name w:val="TotalTab MiddleCol NoBordureUp"/>
    <w:basedOn w:val="SimpleStyleTableau"/>
    <w:qFormat/>
    <w:pPr>
      <w:ind w:right="100"/>
      <w:jc w:val="right"/>
    </w:pPr>
    <w:rPr>
      <w:b/>
    </w:rPr>
  </w:style>
  <w:style w:type="paragraph" w:customStyle="1" w:styleId="TotalTabLastColNoBordureUp">
    <w:name w:val="TotalTab LastCol NoBordureUp"/>
    <w:basedOn w:val="SimpleStyleTableau"/>
    <w:qFormat/>
    <w:pPr>
      <w:ind w:right="100"/>
      <w:jc w:val="right"/>
    </w:pPr>
    <w:rPr>
      <w:b/>
    </w:rPr>
  </w:style>
  <w:style w:type="paragraph" w:customStyle="1" w:styleId="TotalTabMiddleColNoBordureUpNonGrasCentre">
    <w:name w:val="TotalTab MiddleCol NoBordureUp NonGras Centre"/>
    <w:basedOn w:val="SimpleStyleTableau"/>
    <w:qFormat/>
    <w:pPr>
      <w:ind w:right="100"/>
      <w:jc w:val="center"/>
    </w:pPr>
  </w:style>
  <w:style w:type="paragraph" w:customStyle="1" w:styleId="TotalTabFirstColBordure">
    <w:name w:val="TotalTab FirstCol Bordure"/>
    <w:basedOn w:val="SimpleStyleTableau"/>
    <w:qFormat/>
    <w:pPr>
      <w:ind w:left="100" w:right="100"/>
      <w:jc w:val="both"/>
    </w:pPr>
    <w:rPr>
      <w:b/>
      <w:color w:val="000000"/>
    </w:rPr>
  </w:style>
  <w:style w:type="paragraph" w:customStyle="1" w:styleId="TotalTabMiddleColBordure">
    <w:name w:val="TotalTab MiddleCol Bordure"/>
    <w:basedOn w:val="SimpleStyleTableau"/>
    <w:qFormat/>
    <w:pPr>
      <w:ind w:right="100"/>
      <w:jc w:val="right"/>
    </w:pPr>
    <w:rPr>
      <w:b/>
    </w:rPr>
  </w:style>
  <w:style w:type="paragraph" w:customStyle="1" w:styleId="TotalTabLastColBordure">
    <w:name w:val="TotalTab LastCol Bordure"/>
    <w:basedOn w:val="SimpleStyleTableau"/>
    <w:qFormat/>
    <w:pPr>
      <w:ind w:right="100"/>
      <w:jc w:val="right"/>
    </w:pPr>
    <w:rPr>
      <w:b/>
    </w:rPr>
  </w:style>
  <w:style w:type="paragraph" w:customStyle="1" w:styleId="Tab1BordureGras">
    <w:name w:val="Tab1 Bordure Gras"/>
    <w:basedOn w:val="SimpleStyleTableau"/>
    <w:qFormat/>
    <w:pPr>
      <w:ind w:left="100"/>
    </w:pPr>
    <w:rPr>
      <w:b/>
    </w:rPr>
  </w:style>
  <w:style w:type="paragraph" w:customStyle="1" w:styleId="Tab1LastBordureGras">
    <w:name w:val="Tab1 Last Bordure Gras"/>
    <w:basedOn w:val="SimpleStyleTableau"/>
    <w:qFormat/>
    <w:pPr>
      <w:jc w:val="center"/>
    </w:pPr>
    <w:rPr>
      <w:b/>
    </w:rPr>
  </w:style>
  <w:style w:type="paragraph" w:customStyle="1" w:styleId="TotalTabFirstColBordureNonGras">
    <w:name w:val="TotalTab FirstCol Bordure NonGras"/>
    <w:basedOn w:val="SimpleStyleTableau"/>
    <w:qFormat/>
    <w:pPr>
      <w:ind w:left="100" w:right="100"/>
      <w:jc w:val="both"/>
    </w:pPr>
    <w:rPr>
      <w:color w:val="000000"/>
    </w:rPr>
  </w:style>
  <w:style w:type="paragraph" w:customStyle="1" w:styleId="TotalTabMiddleColBordureNonGras">
    <w:name w:val="TotalTab MiddleCol Bordure NonGras"/>
    <w:basedOn w:val="SimpleStyleTableau"/>
    <w:qFormat/>
    <w:pPr>
      <w:ind w:right="100"/>
      <w:jc w:val="right"/>
    </w:pPr>
  </w:style>
  <w:style w:type="paragraph" w:customStyle="1" w:styleId="TotalTabLastColBordureNonGras">
    <w:name w:val="TotalTab LastCol Bordure NonGras"/>
    <w:basedOn w:val="SimpleStyleTableau"/>
    <w:qFormat/>
    <w:pPr>
      <w:ind w:right="100"/>
      <w:jc w:val="right"/>
    </w:pPr>
  </w:style>
  <w:style w:type="paragraph" w:customStyle="1" w:styleId="EnteteTabFirstColBordure">
    <w:name w:val="EnteteTab FirstCol Bordure"/>
    <w:basedOn w:val="SimpleStyleTableau"/>
    <w:qFormat/>
    <w:pPr>
      <w:ind w:left="100" w:right="20"/>
    </w:pPr>
    <w:rPr>
      <w:b/>
    </w:rPr>
  </w:style>
  <w:style w:type="paragraph" w:customStyle="1" w:styleId="Tab1FirstColGras">
    <w:name w:val="Tab1 FirstCol Gras"/>
    <w:basedOn w:val="SimpleStyleTableau"/>
    <w:qFormat/>
    <w:pPr>
      <w:ind w:left="100" w:right="100"/>
      <w:jc w:val="both"/>
    </w:pPr>
    <w:rPr>
      <w:b/>
      <w:color w:val="000000"/>
      <w:shd w:val="clear" w:color="auto" w:fill="FFFFFF"/>
    </w:rPr>
  </w:style>
  <w:style w:type="paragraph" w:customStyle="1" w:styleId="Tab1MiddleColGras">
    <w:name w:val="Tab1 MiddleCol Gras"/>
    <w:basedOn w:val="SimpleStyleTableau"/>
    <w:qFormat/>
    <w:pPr>
      <w:ind w:right="100"/>
      <w:jc w:val="right"/>
    </w:pPr>
    <w:rPr>
      <w:b/>
      <w:color w:val="000000"/>
    </w:rPr>
  </w:style>
  <w:style w:type="paragraph" w:customStyle="1" w:styleId="Tab1LastColGras">
    <w:name w:val="Tab1 LastCol Gras"/>
    <w:basedOn w:val="SimpleStyleTableau"/>
    <w:qFormat/>
    <w:pPr>
      <w:ind w:right="100"/>
      <w:jc w:val="right"/>
    </w:pPr>
    <w:rPr>
      <w:b/>
    </w:rPr>
  </w:style>
  <w:style w:type="paragraph" w:customStyle="1" w:styleId="Tab1MiddleColNonGrasCentre">
    <w:name w:val="Tab1 MiddleCol NonGras Centre"/>
    <w:basedOn w:val="SimpleStyleTableau"/>
    <w:qFormat/>
    <w:pPr>
      <w:jc w:val="center"/>
    </w:pPr>
  </w:style>
  <w:style w:type="paragraph" w:customStyle="1" w:styleId="Tab3FirstColNonGras">
    <w:name w:val="Tab3 FirstCol NonGras"/>
    <w:basedOn w:val="SimpleStyleTableau"/>
    <w:qFormat/>
    <w:pPr>
      <w:ind w:left="360" w:right="100"/>
      <w:jc w:val="both"/>
    </w:pPr>
  </w:style>
  <w:style w:type="paragraph" w:customStyle="1" w:styleId="Tab3MiddleColNonGras">
    <w:name w:val="Tab3 MiddleCol NonGras"/>
    <w:basedOn w:val="SimpleStyleTableau"/>
    <w:qFormat/>
    <w:pPr>
      <w:ind w:right="100"/>
      <w:jc w:val="right"/>
    </w:pPr>
  </w:style>
  <w:style w:type="paragraph" w:customStyle="1" w:styleId="Tab3LastColNonGras">
    <w:name w:val="Tab3 LastCol NonGras"/>
    <w:basedOn w:val="SimpleStyleTableau"/>
    <w:qFormat/>
    <w:pPr>
      <w:ind w:right="100"/>
      <w:jc w:val="right"/>
    </w:pPr>
  </w:style>
  <w:style w:type="paragraph" w:customStyle="1" w:styleId="Tab1FirstColNonGrasLeft">
    <w:name w:val="Tab1 FirstCol NonGras Left"/>
    <w:basedOn w:val="SimpleStyleTableau"/>
    <w:qFormat/>
    <w:pPr>
      <w:ind w:left="100" w:right="100"/>
    </w:pPr>
  </w:style>
  <w:style w:type="paragraph" w:customStyle="1" w:styleId="Text1">
    <w:name w:val="Text1"/>
    <w:basedOn w:val="Text"/>
    <w:qFormat/>
  </w:style>
  <w:style w:type="paragraph" w:customStyle="1" w:styleId="Text2">
    <w:name w:val="Text2"/>
    <w:basedOn w:val="Text"/>
    <w:qFormat/>
  </w:style>
  <w:style w:type="paragraph" w:customStyle="1" w:styleId="Text3">
    <w:name w:val="Text3"/>
    <w:basedOn w:val="Text"/>
    <w:qFormat/>
  </w:style>
  <w:style w:type="paragraph" w:customStyle="1" w:styleId="Text4">
    <w:name w:val="Text4"/>
    <w:basedOn w:val="Text"/>
    <w:qFormat/>
  </w:style>
  <w:style w:type="paragraph" w:customStyle="1" w:styleId="Text5">
    <w:name w:val="Text5"/>
    <w:basedOn w:val="Text"/>
    <w:qFormat/>
  </w:style>
  <w:style w:type="paragraph" w:customStyle="1" w:styleId="Text6">
    <w:name w:val="Text6"/>
    <w:basedOn w:val="Text"/>
    <w:qFormat/>
  </w:style>
  <w:style w:type="paragraph" w:customStyle="1" w:styleId="Text7">
    <w:name w:val="Text7"/>
    <w:basedOn w:val="Text"/>
    <w:qFormat/>
  </w:style>
  <w:style w:type="paragraph" w:customStyle="1" w:styleId="Text8">
    <w:name w:val="Text8"/>
    <w:basedOn w:val="Text"/>
    <w:qFormat/>
  </w:style>
  <w:style w:type="paragraph" w:customStyle="1" w:styleId="Text9">
    <w:name w:val="Text9"/>
    <w:basedOn w:val="Text"/>
    <w:qFormat/>
  </w:style>
  <w:style w:type="paragraph" w:customStyle="1" w:styleId="EnteteTabNoBordureUpNoGras">
    <w:name w:val="EnteteTab NoBordureUp NoGras"/>
    <w:basedOn w:val="SimpleStyleTableau"/>
    <w:qFormat/>
    <w:pPr>
      <w:jc w:val="right"/>
    </w:pPr>
  </w:style>
  <w:style w:type="paragraph" w:customStyle="1" w:styleId="Tab1FirstColNonGrasBordureUp">
    <w:name w:val="Tab1 FirstCol NonGras BordureUp"/>
    <w:basedOn w:val="SimpleStyleTableau"/>
    <w:qFormat/>
    <w:pPr>
      <w:ind w:left="100" w:right="100"/>
      <w:jc w:val="both"/>
    </w:pPr>
  </w:style>
  <w:style w:type="paragraph" w:customStyle="1" w:styleId="Tab2FirstColNonGras">
    <w:name w:val="Tab2 FirstCol NonGras"/>
    <w:basedOn w:val="SimpleStyleTableau"/>
    <w:qFormat/>
    <w:pPr>
      <w:ind w:left="200" w:right="100"/>
      <w:jc w:val="both"/>
    </w:pPr>
  </w:style>
  <w:style w:type="paragraph" w:styleId="TOC5">
    <w:name w:val="toc 5"/>
    <w:basedOn w:val="Normal"/>
    <w:next w:val="Normal"/>
    <w:autoRedefine/>
    <w:uiPriority w:val="39"/>
    <w:rsid w:val="000F3DF7"/>
    <w:pPr>
      <w:spacing w:after="100"/>
      <w:ind w:left="880"/>
    </w:pPr>
  </w:style>
  <w:style w:type="paragraph" w:styleId="TOC6">
    <w:name w:val="toc 6"/>
    <w:basedOn w:val="Normal"/>
    <w:next w:val="Normal"/>
    <w:autoRedefine/>
    <w:uiPriority w:val="39"/>
    <w:rsid w:val="000F3DF7"/>
    <w:pPr>
      <w:spacing w:after="100"/>
      <w:ind w:left="1100"/>
    </w:pPr>
  </w:style>
  <w:style w:type="paragraph" w:styleId="TOC3">
    <w:name w:val="toc 3"/>
    <w:basedOn w:val="Normal"/>
    <w:next w:val="Normal"/>
    <w:autoRedefine/>
    <w:uiPriority w:val="39"/>
    <w:rsid w:val="000F3DF7"/>
    <w:pPr>
      <w:spacing w:after="100"/>
      <w:ind w:left="440"/>
    </w:pPr>
  </w:style>
  <w:style w:type="paragraph" w:styleId="TOC4">
    <w:name w:val="toc 4"/>
    <w:basedOn w:val="Normal"/>
    <w:next w:val="Normal"/>
    <w:autoRedefine/>
    <w:uiPriority w:val="39"/>
    <w:rsid w:val="000F3DF7"/>
    <w:pPr>
      <w:spacing w:after="100"/>
      <w:ind w:left="660"/>
    </w:pPr>
  </w:style>
  <w:style w:type="paragraph" w:styleId="TOC1">
    <w:name w:val="toc 1"/>
    <w:basedOn w:val="Normal"/>
    <w:next w:val="Normal"/>
    <w:autoRedefine/>
    <w:uiPriority w:val="39"/>
    <w:rsid w:val="000F3DF7"/>
    <w:pPr>
      <w:spacing w:after="100"/>
    </w:pPr>
  </w:style>
  <w:style w:type="paragraph" w:styleId="TOC2">
    <w:name w:val="toc 2"/>
    <w:basedOn w:val="Normal"/>
    <w:next w:val="Normal"/>
    <w:autoRedefine/>
    <w:uiPriority w:val="39"/>
    <w:rsid w:val="000F3DF7"/>
    <w:pPr>
      <w:spacing w:after="100"/>
      <w:ind w:left="220"/>
    </w:pPr>
  </w:style>
  <w:style w:type="paragraph" w:styleId="TOC9">
    <w:name w:val="toc 9"/>
    <w:basedOn w:val="Normal"/>
    <w:next w:val="Normal"/>
    <w:autoRedefine/>
    <w:uiPriority w:val="39"/>
    <w:rsid w:val="000F3DF7"/>
    <w:pPr>
      <w:spacing w:after="100"/>
      <w:ind w:left="1760"/>
    </w:pPr>
  </w:style>
  <w:style w:type="paragraph" w:styleId="TOC7">
    <w:name w:val="toc 7"/>
    <w:basedOn w:val="Normal"/>
    <w:next w:val="Normal"/>
    <w:autoRedefine/>
    <w:uiPriority w:val="39"/>
    <w:rsid w:val="000F3DF7"/>
    <w:pPr>
      <w:spacing w:after="100"/>
      <w:ind w:left="1320"/>
    </w:pPr>
  </w:style>
  <w:style w:type="paragraph" w:styleId="TOC8">
    <w:name w:val="toc 8"/>
    <w:basedOn w:val="Normal"/>
    <w:next w:val="Normal"/>
    <w:autoRedefine/>
    <w:uiPriority w:val="39"/>
    <w:rsid w:val="000F3DF7"/>
    <w:pPr>
      <w:spacing w:after="100"/>
      <w:ind w:left="1540"/>
    </w:pPr>
  </w:style>
  <w:style w:type="paragraph" w:customStyle="1" w:styleId="NormalNoContent">
    <w:name w:val="Normal NoContent"/>
    <w:next w:val="Normal"/>
    <w:qFormat/>
    <w:rPr>
      <w:sz w:val="2"/>
      <w:szCs w:val="24"/>
    </w:rPr>
  </w:style>
  <w:style w:type="paragraph" w:customStyle="1" w:styleId="Tab1FirstColNonGrasNoContent">
    <w:name w:val="Tab1 FirstCol NonGras NoContent"/>
    <w:qFormat/>
    <w:pPr>
      <w:ind w:left="100" w:right="100"/>
      <w:jc w:val="both"/>
    </w:pPr>
    <w:rPr>
      <w:rFonts w:ascii="Arial" w:eastAsia="Arial" w:hAnsi="Arial" w:cs="Arial"/>
      <w:color w:val="232323"/>
      <w:sz w:val="2"/>
    </w:rPr>
  </w:style>
  <w:style w:type="paragraph" w:customStyle="1" w:styleId="Tab1MiddleColNonGrasNoContent">
    <w:name w:val="Tab1 MiddleCol NonGras NoContent"/>
    <w:qFormat/>
    <w:pPr>
      <w:ind w:right="100"/>
      <w:jc w:val="right"/>
    </w:pPr>
    <w:rPr>
      <w:rFonts w:ascii="Arial" w:eastAsia="Arial" w:hAnsi="Arial" w:cs="Arial"/>
      <w:color w:val="232323"/>
      <w:sz w:val="2"/>
    </w:rPr>
  </w:style>
  <w:style w:type="paragraph" w:customStyle="1" w:styleId="Tab1LastColNonGrasNoContent">
    <w:name w:val="Tab1 LastCol NonGras NoContent"/>
    <w:qFormat/>
    <w:pPr>
      <w:ind w:right="100"/>
      <w:jc w:val="right"/>
    </w:pPr>
    <w:rPr>
      <w:rFonts w:ascii="Arial" w:eastAsia="Arial" w:hAnsi="Arial" w:cs="Arial"/>
      <w:color w:val="232323"/>
      <w:sz w:val="2"/>
    </w:rPr>
  </w:style>
  <w:style w:type="paragraph" w:customStyle="1" w:styleId="Tab1MiddleColNonGrasBordureDownNoContent">
    <w:name w:val="Tab1 MiddleCol NonGras  BordureDown NoContent"/>
    <w:qFormat/>
    <w:pPr>
      <w:ind w:right="100"/>
      <w:jc w:val="right"/>
    </w:pPr>
    <w:rPr>
      <w:rFonts w:ascii="Arial" w:eastAsia="Arial" w:hAnsi="Arial" w:cs="Arial"/>
      <w:color w:val="232323"/>
      <w:sz w:val="2"/>
    </w:rPr>
  </w:style>
  <w:style w:type="paragraph" w:customStyle="1" w:styleId="Tab1LastColNonGrasBordureDownNoContent">
    <w:name w:val="Tab1 LastCol NonGras  BordureDown NoContent"/>
    <w:qFormat/>
    <w:pPr>
      <w:ind w:right="100"/>
      <w:jc w:val="right"/>
    </w:pPr>
    <w:rPr>
      <w:rFonts w:ascii="Arial" w:eastAsia="Arial" w:hAnsi="Arial" w:cs="Arial"/>
      <w:color w:val="232323"/>
      <w:sz w:val="2"/>
    </w:rPr>
  </w:style>
  <w:style w:type="paragraph" w:customStyle="1" w:styleId="TotalTabMiddleColNoBordureUpNonGrasCentreNoContent">
    <w:name w:val="TotalTab MiddleCol NoBordureUp NonGras Centre NoContent"/>
    <w:qFormat/>
    <w:pPr>
      <w:ind w:right="100"/>
      <w:jc w:val="center"/>
    </w:pPr>
    <w:rPr>
      <w:rFonts w:ascii="Arial" w:eastAsia="Arial" w:hAnsi="Arial" w:cs="Arial"/>
      <w:color w:val="232323"/>
      <w:sz w:val="2"/>
    </w:rPr>
  </w:style>
  <w:style w:type="paragraph" w:customStyle="1" w:styleId="EnteteTabFirstColBordureCentreNoContent">
    <w:name w:val="EnteteTab FirstCol Bordure Centre NoContent"/>
    <w:qFormat/>
    <w:pPr>
      <w:ind w:left="100"/>
      <w:jc w:val="center"/>
    </w:pPr>
    <w:rPr>
      <w:rFonts w:ascii="Arial" w:eastAsia="Arial" w:hAnsi="Arial" w:cs="Arial"/>
      <w:b/>
      <w:color w:val="232323"/>
      <w:sz w:val="2"/>
    </w:rPr>
  </w:style>
  <w:style w:type="paragraph" w:customStyle="1" w:styleId="Tab1LastBordureGrasNoContent">
    <w:name w:val="Tab1 Last Bordure Gras NoContent"/>
    <w:qFormat/>
    <w:pPr>
      <w:jc w:val="center"/>
    </w:pPr>
    <w:rPr>
      <w:rFonts w:ascii="Arial" w:eastAsia="Arial" w:hAnsi="Arial" w:cs="Arial"/>
      <w:b/>
      <w:color w:val="232323"/>
      <w:sz w:val="2"/>
    </w:rPr>
  </w:style>
  <w:style w:type="paragraph" w:customStyle="1" w:styleId="TotalTabFirstColBordureNonGrasNoContent">
    <w:name w:val="TotalTab FirstCol Bordure NonGras NoContent"/>
    <w:qFormat/>
    <w:pPr>
      <w:ind w:left="100" w:right="100"/>
      <w:jc w:val="both"/>
    </w:pPr>
    <w:rPr>
      <w:rFonts w:ascii="Arial" w:eastAsia="Arial" w:hAnsi="Arial" w:cs="Arial"/>
      <w:color w:val="000000"/>
      <w:sz w:val="2"/>
    </w:rPr>
  </w:style>
  <w:style w:type="paragraph" w:customStyle="1" w:styleId="TotalTabMiddleColBordureNonGrasNoContent">
    <w:name w:val="TotalTab MiddleCol Bordure NonGras NoContent"/>
    <w:qFormat/>
    <w:pPr>
      <w:ind w:right="100"/>
      <w:jc w:val="right"/>
    </w:pPr>
    <w:rPr>
      <w:rFonts w:ascii="Arial" w:eastAsia="Arial" w:hAnsi="Arial" w:cs="Arial"/>
      <w:color w:val="232323"/>
      <w:sz w:val="2"/>
    </w:rPr>
  </w:style>
  <w:style w:type="paragraph" w:customStyle="1" w:styleId="TotalTabLastColBordureNonGrasNoContent">
    <w:name w:val="TotalTab LastCol Bordure NonGras NoContent"/>
    <w:qFormat/>
    <w:pPr>
      <w:ind w:right="100"/>
      <w:jc w:val="right"/>
    </w:pPr>
    <w:rPr>
      <w:rFonts w:ascii="Arial" w:eastAsia="Arial" w:hAnsi="Arial" w:cs="Arial"/>
      <w:color w:val="232323"/>
      <w:sz w:val="2"/>
    </w:rPr>
  </w:style>
  <w:style w:type="paragraph" w:customStyle="1" w:styleId="Tab1FirstColGrasNoContent">
    <w:name w:val="Tab1 FirstCol Gras NoContent"/>
    <w:qFormat/>
    <w:pPr>
      <w:ind w:left="100" w:right="100"/>
      <w:jc w:val="both"/>
    </w:pPr>
    <w:rPr>
      <w:rFonts w:ascii="Arial" w:eastAsia="Arial" w:hAnsi="Arial" w:cs="Arial"/>
      <w:b/>
      <w:color w:val="000000"/>
      <w:sz w:val="2"/>
      <w:shd w:val="clear" w:color="auto" w:fill="FFFFFF"/>
    </w:rPr>
  </w:style>
  <w:style w:type="paragraph" w:customStyle="1" w:styleId="Tab1MiddleColGrasNoContent">
    <w:name w:val="Tab1 MiddleCol Gras NoContent"/>
    <w:qFormat/>
    <w:pPr>
      <w:ind w:right="100"/>
      <w:jc w:val="right"/>
    </w:pPr>
    <w:rPr>
      <w:rFonts w:ascii="Arial" w:eastAsia="Arial" w:hAnsi="Arial" w:cs="Arial"/>
      <w:b/>
      <w:color w:val="000000"/>
      <w:sz w:val="2"/>
    </w:rPr>
  </w:style>
  <w:style w:type="paragraph" w:customStyle="1" w:styleId="Tab1LastColGrasNoContent">
    <w:name w:val="Tab1 LastCol Gras NoContent"/>
    <w:qFormat/>
    <w:pPr>
      <w:ind w:right="100"/>
      <w:jc w:val="right"/>
    </w:pPr>
    <w:rPr>
      <w:rFonts w:ascii="Arial" w:eastAsia="Arial" w:hAnsi="Arial" w:cs="Arial"/>
      <w:b/>
      <w:color w:val="232323"/>
      <w:sz w:val="2"/>
    </w:rPr>
  </w:style>
  <w:style w:type="paragraph" w:customStyle="1" w:styleId="TotalTabMiddleColBordureNoContent">
    <w:name w:val="TotalTab MiddleCol Bordure NoContent"/>
    <w:qFormat/>
    <w:pPr>
      <w:ind w:right="100"/>
      <w:jc w:val="right"/>
    </w:pPr>
    <w:rPr>
      <w:rFonts w:ascii="Arial" w:eastAsia="Arial" w:hAnsi="Arial" w:cs="Arial"/>
      <w:b/>
      <w:color w:val="232323"/>
      <w:sz w:val="2"/>
    </w:rPr>
  </w:style>
  <w:style w:type="paragraph" w:customStyle="1" w:styleId="EnteteTabNoBordureUpNoGrasNoContent">
    <w:name w:val="EnteteTab NoBordureUp NoGras NoContent"/>
    <w:qFormat/>
    <w:pPr>
      <w:jc w:val="right"/>
    </w:pPr>
    <w:rPr>
      <w:rFonts w:ascii="Arial" w:eastAsia="Arial" w:hAnsi="Arial" w:cs="Arial"/>
      <w:color w:val="232323"/>
      <w:sz w:val="2"/>
    </w:rPr>
  </w:style>
  <w:style w:type="paragraph" w:customStyle="1" w:styleId="Tab1FirstColNonGrasBordureUpNoContent">
    <w:name w:val="Tab1 FirstCol NonGras BordureUp NoContent"/>
    <w:qFormat/>
    <w:pPr>
      <w:ind w:left="100" w:right="100"/>
      <w:jc w:val="both"/>
    </w:pPr>
    <w:rPr>
      <w:rFonts w:ascii="Arial" w:eastAsia="Arial" w:hAnsi="Arial" w:cs="Arial"/>
      <w:color w:val="232323"/>
      <w:sz w:val="2"/>
    </w:rPr>
  </w:style>
  <w:style w:type="paragraph" w:customStyle="1" w:styleId="Tab3LastColNonGrasNoContent">
    <w:name w:val="Tab3 LastCol NonGras NoContent"/>
    <w:qFormat/>
    <w:pPr>
      <w:ind w:right="100"/>
      <w:jc w:val="right"/>
    </w:pPr>
    <w:rPr>
      <w:rFonts w:ascii="Arial" w:eastAsia="Arial" w:hAnsi="Arial" w:cs="Arial"/>
      <w:color w:val="232323"/>
      <w:sz w:val="2"/>
    </w:rPr>
  </w:style>
  <w:style w:type="paragraph" w:customStyle="1" w:styleId="Tab3FirstColNonGrasNoContent">
    <w:name w:val="Tab3 FirstCol NonGras NoContent"/>
    <w:qFormat/>
    <w:pPr>
      <w:ind w:left="360" w:right="100"/>
      <w:jc w:val="both"/>
    </w:pPr>
    <w:rPr>
      <w:rFonts w:ascii="Arial" w:eastAsia="Arial" w:hAnsi="Arial" w:cs="Arial"/>
      <w:color w:val="232323"/>
      <w:sz w:val="2"/>
    </w:rPr>
  </w:style>
  <w:style w:type="paragraph" w:customStyle="1" w:styleId="Tab3MiddleColNonGrasNoContent">
    <w:name w:val="Tab3 MiddleCol NonGras NoContent"/>
    <w:qFormat/>
    <w:pPr>
      <w:ind w:right="100"/>
      <w:jc w:val="right"/>
    </w:pPr>
    <w:rPr>
      <w:rFonts w:ascii="Arial" w:eastAsia="Arial" w:hAnsi="Arial" w:cs="Arial"/>
      <w:color w:val="232323"/>
      <w:sz w:val="2"/>
    </w:rPr>
  </w:style>
  <w:style w:type="paragraph" w:styleId="Revision">
    <w:name w:val="Revision"/>
    <w:hidden/>
    <w:uiPriority w:val="99"/>
    <w:semiHidden/>
    <w:rsid w:val="00B85D9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footer" Target="footer4.xm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header" Target="header6.xml" /><Relationship Id="rId16" Type="http://schemas.openxmlformats.org/officeDocument/2006/relationships/footer" Target="footer6.xm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header" Target="header8.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header" Target="header10.xml" /><Relationship Id="rId24" Type="http://schemas.openxmlformats.org/officeDocument/2006/relationships/footer" Target="footer10.xml" /><Relationship Id="rId25" Type="http://schemas.openxmlformats.org/officeDocument/2006/relationships/header" Target="header11.xml" /><Relationship Id="rId26" Type="http://schemas.openxmlformats.org/officeDocument/2006/relationships/footer" Target="footer11.xm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header" Target="header13.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header" Target="header14.xml" /><Relationship Id="rId32" Type="http://schemas.openxmlformats.org/officeDocument/2006/relationships/footer" Target="footer14.xml" /><Relationship Id="rId33" Type="http://schemas.openxmlformats.org/officeDocument/2006/relationships/header" Target="header15.xml" /><Relationship Id="rId34" Type="http://schemas.openxmlformats.org/officeDocument/2006/relationships/footer" Target="footer15.xml" /><Relationship Id="rId35" Type="http://schemas.openxmlformats.org/officeDocument/2006/relationships/header" Target="header16.xml" /><Relationship Id="rId36" Type="http://schemas.openxmlformats.org/officeDocument/2006/relationships/footer" Target="footer16.xm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header" Target="header18.xml" /><Relationship Id="rId4" Type="http://schemas.openxmlformats.org/officeDocument/2006/relationships/image" Target="media/image1.png" /><Relationship Id="rId40" Type="http://schemas.openxmlformats.org/officeDocument/2006/relationships/footer" Target="footer18.xml" /><Relationship Id="rId41" Type="http://schemas.openxmlformats.org/officeDocument/2006/relationships/header" Target="header19.xml" /><Relationship Id="rId42" Type="http://schemas.openxmlformats.org/officeDocument/2006/relationships/footer" Target="footer19.xm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header" Target="header21.xml" /><Relationship Id="rId46" Type="http://schemas.openxmlformats.org/officeDocument/2006/relationships/footer" Target="footer21.xml" /><Relationship Id="rId47" Type="http://schemas.openxmlformats.org/officeDocument/2006/relationships/header" Target="header22.xml" /><Relationship Id="rId48" Type="http://schemas.openxmlformats.org/officeDocument/2006/relationships/footer" Target="footer22.xml" /><Relationship Id="rId49" Type="http://schemas.openxmlformats.org/officeDocument/2006/relationships/header" Target="header23.xml" /><Relationship Id="rId5" Type="http://schemas.openxmlformats.org/officeDocument/2006/relationships/header" Target="header1.xml" /><Relationship Id="rId50" Type="http://schemas.openxmlformats.org/officeDocument/2006/relationships/footer" Target="footer23.xml" /><Relationship Id="rId51" Type="http://schemas.openxmlformats.org/officeDocument/2006/relationships/header" Target="header24.xml" /><Relationship Id="rId52" Type="http://schemas.openxmlformats.org/officeDocument/2006/relationships/footer" Target="footer24.xml" /><Relationship Id="rId53" Type="http://schemas.openxmlformats.org/officeDocument/2006/relationships/header" Target="header25.xml" /><Relationship Id="rId54" Type="http://schemas.openxmlformats.org/officeDocument/2006/relationships/footer" Target="footer25.xml" /><Relationship Id="rId55" Type="http://schemas.openxmlformats.org/officeDocument/2006/relationships/header" Target="header26.xml" /><Relationship Id="rId56" Type="http://schemas.openxmlformats.org/officeDocument/2006/relationships/footer" Target="footer26.xml" /><Relationship Id="rId57" Type="http://schemas.openxmlformats.org/officeDocument/2006/relationships/header" Target="header27.xml" /><Relationship Id="rId58" Type="http://schemas.openxmlformats.org/officeDocument/2006/relationships/footer" Target="footer27.xml" /><Relationship Id="rId59" Type="http://schemas.openxmlformats.org/officeDocument/2006/relationships/header" Target="header28.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header" Target="header29.xml" /><Relationship Id="rId62" Type="http://schemas.openxmlformats.org/officeDocument/2006/relationships/footer" Target="footer29.xml" /><Relationship Id="rId63" Type="http://schemas.openxmlformats.org/officeDocument/2006/relationships/header" Target="header30.xml" /><Relationship Id="rId64" Type="http://schemas.openxmlformats.org/officeDocument/2006/relationships/footer" Target="footer30.xml" /><Relationship Id="rId65" Type="http://schemas.openxmlformats.org/officeDocument/2006/relationships/header" Target="header31.xml" /><Relationship Id="rId66" Type="http://schemas.openxmlformats.org/officeDocument/2006/relationships/footer" Target="footer31.xml" /><Relationship Id="rId67" Type="http://schemas.openxmlformats.org/officeDocument/2006/relationships/header" Target="header32.xml" /><Relationship Id="rId68" Type="http://schemas.openxmlformats.org/officeDocument/2006/relationships/footer" Target="footer32.xml" /><Relationship Id="rId69" Type="http://schemas.openxmlformats.org/officeDocument/2006/relationships/header" Target="header33.xml" /><Relationship Id="rId7" Type="http://schemas.openxmlformats.org/officeDocument/2006/relationships/header" Target="header2.xml" /><Relationship Id="rId70" Type="http://schemas.openxmlformats.org/officeDocument/2006/relationships/header" Target="header34.xml" /><Relationship Id="rId71" Type="http://schemas.openxmlformats.org/officeDocument/2006/relationships/footer" Target="footer33.xml" /><Relationship Id="rId72" Type="http://schemas.openxmlformats.org/officeDocument/2006/relationships/footer" Target="footer34.xml" /><Relationship Id="rId73" Type="http://schemas.openxmlformats.org/officeDocument/2006/relationships/header" Target="header35.xml" /><Relationship Id="rId74" Type="http://schemas.openxmlformats.org/officeDocument/2006/relationships/footer" Target="footer35.xml" /><Relationship Id="rId75" Type="http://schemas.openxmlformats.org/officeDocument/2006/relationships/theme" Target="theme/theme1.xml" /><Relationship Id="rId76" Type="http://schemas.openxmlformats.org/officeDocument/2006/relationships/styles" Target="styles.xml" /><Relationship Id="rId77" Type="http://schemas.microsoft.com/office/2011/relationships/people" Target="people.xml" /><Relationship Id="rId8" Type="http://schemas.openxmlformats.org/officeDocument/2006/relationships/footer" Target="footer2.xml" /><Relationship Id="rId9" Type="http://schemas.openxmlformats.org/officeDocument/2006/relationships/header" Target="header3.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8925</Words>
  <Characters>49091</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Cervera, Ines</cp:lastModifiedBy>
  <cp:revision>2</cp:revision>
  <dcterms:created xsi:type="dcterms:W3CDTF">2026-08-12T08:58:00Z</dcterms:created>
  <dcterms:modified xsi:type="dcterms:W3CDTF">2026-08-12T08:59:00Z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2a25de-01fc-42db-8d65-8abb79d1dab4_ActionId">
    <vt:lpwstr>9dbea479-989f-4980-8185-c5d3957e3cf8</vt:lpwstr>
  </property>
  <property fmtid="{D5CDD505-2E9C-101B-9397-08002B2CF9AE}" pid="3" name="MSIP_Label_7a2a25de-01fc-42db-8d65-8abb79d1dab4_ContentBits">
    <vt:lpwstr>0</vt:lpwstr>
  </property>
  <property fmtid="{D5CDD505-2E9C-101B-9397-08002B2CF9AE}" pid="4" name="MSIP_Label_7a2a25de-01fc-42db-8d65-8abb79d1dab4_Enabled">
    <vt:lpwstr>true</vt:lpwstr>
  </property>
  <property fmtid="{D5CDD505-2E9C-101B-9397-08002B2CF9AE}" pid="5" name="MSIP_Label_7a2a25de-01fc-42db-8d65-8abb79d1dab4_Method">
    <vt:lpwstr>Privileged</vt:lpwstr>
  </property>
  <property fmtid="{D5CDD505-2E9C-101B-9397-08002B2CF9AE}" pid="6" name="MSIP_Label_7a2a25de-01fc-42db-8d65-8abb79d1dab4_Name">
    <vt:lpwstr>C1-Public</vt:lpwstr>
  </property>
  <property fmtid="{D5CDD505-2E9C-101B-9397-08002B2CF9AE}" pid="7" name="MSIP_Label_7a2a25de-01fc-42db-8d65-8abb79d1dab4_SetDate">
    <vt:lpwstr>2026-08-12T08:58:13Z</vt:lpwstr>
  </property>
  <property fmtid="{D5CDD505-2E9C-101B-9397-08002B2CF9AE}" pid="8" name="MSIP_Label_7a2a25de-01fc-42db-8d65-8abb79d1dab4_SiteId">
    <vt:lpwstr>fb3baf17-c313-474c-8d5d-577a3ec97a32</vt:lpwstr>
  </property>
  <property fmtid="{D5CDD505-2E9C-101B-9397-08002B2CF9AE}" pid="9" name="MSIP_Label_7a2a25de-01fc-42db-8d65-8abb79d1dab4_Tag">
    <vt:lpwstr>10, 0, 1, 1</vt:lpwstr>
  </property>
</Properties>
</file>